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F14" w:rsidRDefault="00423F35" w:rsidP="00C22CA6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19.95pt;margin-top:18.85pt;width:39pt;height:48.75pt;z-index:251657728;visibility:visible;mso-position-vertical-relative:page">
            <v:imagedata r:id="rId6" o:title="" gain="546133f" blacklevel="-26214f" grayscale="t" bilevel="t"/>
            <w10:wrap anchory="page"/>
          </v:shape>
        </w:pict>
      </w:r>
      <w:r w:rsidR="00A44C0D">
        <w:rPr>
          <w:b/>
          <w:sz w:val="28"/>
          <w:szCs w:val="28"/>
        </w:rPr>
        <w:t>+</w:t>
      </w:r>
    </w:p>
    <w:p w:rsidR="00A44C0D" w:rsidRDefault="00A44C0D" w:rsidP="00C22CA6">
      <w:pPr>
        <w:jc w:val="center"/>
        <w:rPr>
          <w:b/>
          <w:sz w:val="28"/>
          <w:szCs w:val="28"/>
        </w:rPr>
      </w:pPr>
    </w:p>
    <w:p w:rsidR="00A44C0D" w:rsidRDefault="00A44C0D" w:rsidP="00C22CA6">
      <w:pPr>
        <w:jc w:val="center"/>
        <w:rPr>
          <w:b/>
          <w:sz w:val="28"/>
          <w:szCs w:val="28"/>
        </w:rPr>
      </w:pPr>
    </w:p>
    <w:p w:rsidR="00537F14" w:rsidRPr="00D16AF7" w:rsidRDefault="00537F14" w:rsidP="00C22CA6">
      <w:pPr>
        <w:jc w:val="center"/>
        <w:rPr>
          <w:b/>
        </w:rPr>
      </w:pPr>
      <w:r>
        <w:rPr>
          <w:b/>
          <w:sz w:val="28"/>
          <w:szCs w:val="28"/>
        </w:rPr>
        <w:t>УПРАВЛЕНИЕ ОБРАЗОВАНИЯ АДМИНИСТРАЦИИ</w:t>
      </w:r>
    </w:p>
    <w:p w:rsidR="00537F14" w:rsidRDefault="00537F14" w:rsidP="00C22C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537F14" w:rsidRDefault="00537F14" w:rsidP="00C22CA6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ТИХОРЕЦКИЙ РАЙОН </w:t>
      </w:r>
    </w:p>
    <w:p w:rsidR="00537F14" w:rsidRDefault="00537F14" w:rsidP="00C22CA6"/>
    <w:p w:rsidR="00537F14" w:rsidRDefault="00537F14" w:rsidP="00C22CA6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Р И К А З</w:t>
      </w:r>
    </w:p>
    <w:p w:rsidR="00537F14" w:rsidRDefault="00537F14" w:rsidP="00C22CA6">
      <w:pPr>
        <w:rPr>
          <w:sz w:val="24"/>
          <w:szCs w:val="24"/>
        </w:rPr>
      </w:pPr>
    </w:p>
    <w:p w:rsidR="00202F28" w:rsidRPr="00D16AF7" w:rsidRDefault="00202F28" w:rsidP="00C22CA6">
      <w:pPr>
        <w:rPr>
          <w:sz w:val="24"/>
          <w:szCs w:val="24"/>
        </w:rPr>
      </w:pPr>
    </w:p>
    <w:p w:rsidR="00537F14" w:rsidRDefault="00B074C4" w:rsidP="00952579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3613A3">
        <w:rPr>
          <w:sz w:val="28"/>
          <w:szCs w:val="28"/>
        </w:rPr>
        <w:t>т</w:t>
      </w:r>
      <w:r w:rsidR="003B6EB7">
        <w:rPr>
          <w:sz w:val="28"/>
          <w:szCs w:val="28"/>
        </w:rPr>
        <w:t>16.03.2017</w:t>
      </w:r>
      <w:r w:rsidR="00095852">
        <w:rPr>
          <w:sz w:val="28"/>
          <w:szCs w:val="28"/>
        </w:rPr>
        <w:t xml:space="preserve">                                                                                                      </w:t>
      </w:r>
      <w:r w:rsidR="0045079A">
        <w:rPr>
          <w:sz w:val="28"/>
          <w:szCs w:val="28"/>
        </w:rPr>
        <w:t>№</w:t>
      </w:r>
      <w:r w:rsidR="003B6EB7">
        <w:rPr>
          <w:sz w:val="28"/>
          <w:szCs w:val="28"/>
        </w:rPr>
        <w:t xml:space="preserve"> 226</w:t>
      </w:r>
    </w:p>
    <w:p w:rsidR="00537F14" w:rsidRDefault="00537F14" w:rsidP="00C22CA6">
      <w:pPr>
        <w:jc w:val="center"/>
      </w:pPr>
      <w:r>
        <w:t>пос. Парковый</w:t>
      </w:r>
    </w:p>
    <w:p w:rsidR="00537F14" w:rsidRDefault="00537F14" w:rsidP="00C22CA6">
      <w:pPr>
        <w:jc w:val="center"/>
        <w:rPr>
          <w:b/>
          <w:sz w:val="24"/>
          <w:szCs w:val="24"/>
        </w:rPr>
      </w:pPr>
    </w:p>
    <w:p w:rsidR="00202F28" w:rsidRPr="00D16AF7" w:rsidRDefault="00202F28" w:rsidP="00C22CA6">
      <w:pPr>
        <w:jc w:val="center"/>
        <w:rPr>
          <w:b/>
          <w:sz w:val="24"/>
          <w:szCs w:val="24"/>
        </w:rPr>
      </w:pPr>
    </w:p>
    <w:p w:rsidR="00537F14" w:rsidRDefault="00537F14" w:rsidP="002442DD">
      <w:pPr>
        <w:jc w:val="center"/>
        <w:rPr>
          <w:b/>
          <w:bCs/>
          <w:sz w:val="28"/>
          <w:szCs w:val="28"/>
        </w:rPr>
      </w:pPr>
      <w:r w:rsidRPr="003613A3">
        <w:rPr>
          <w:b/>
          <w:sz w:val="28"/>
          <w:szCs w:val="28"/>
        </w:rPr>
        <w:t>О</w:t>
      </w:r>
      <w:r w:rsidR="00423F35">
        <w:rPr>
          <w:b/>
          <w:sz w:val="28"/>
          <w:szCs w:val="28"/>
        </w:rPr>
        <w:t xml:space="preserve">  </w:t>
      </w:r>
      <w:bookmarkStart w:id="0" w:name="_GoBack"/>
      <w:bookmarkEnd w:id="0"/>
      <w:r w:rsidR="00CF0FD2" w:rsidRPr="003613A3">
        <w:rPr>
          <w:b/>
          <w:sz w:val="28"/>
          <w:szCs w:val="28"/>
        </w:rPr>
        <w:t xml:space="preserve">проведении </w:t>
      </w:r>
      <w:r w:rsidR="002442DD" w:rsidRPr="003613A3">
        <w:rPr>
          <w:b/>
          <w:bCs/>
          <w:sz w:val="28"/>
          <w:szCs w:val="28"/>
        </w:rPr>
        <w:t>семинара</w:t>
      </w:r>
      <w:r w:rsidR="002442DD">
        <w:rPr>
          <w:b/>
          <w:bCs/>
          <w:sz w:val="28"/>
          <w:szCs w:val="28"/>
        </w:rPr>
        <w:t xml:space="preserve"> по духовно-нравственному </w:t>
      </w:r>
      <w:r w:rsidR="00307D23">
        <w:rPr>
          <w:b/>
          <w:bCs/>
          <w:sz w:val="28"/>
          <w:szCs w:val="28"/>
        </w:rPr>
        <w:t>воспитанию</w:t>
      </w:r>
    </w:p>
    <w:p w:rsidR="002442DD" w:rsidRDefault="00307D23" w:rsidP="002442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043748">
        <w:rPr>
          <w:b/>
          <w:bCs/>
          <w:sz w:val="28"/>
          <w:szCs w:val="28"/>
        </w:rPr>
        <w:t xml:space="preserve"> системе дошкольного образования</w:t>
      </w:r>
    </w:p>
    <w:p w:rsidR="00202F28" w:rsidRPr="002442DD" w:rsidRDefault="00202F28" w:rsidP="002442DD">
      <w:pPr>
        <w:jc w:val="center"/>
        <w:rPr>
          <w:b/>
          <w:bCs/>
          <w:sz w:val="28"/>
          <w:szCs w:val="28"/>
        </w:rPr>
      </w:pPr>
    </w:p>
    <w:p w:rsidR="00202F28" w:rsidRPr="00043748" w:rsidRDefault="00537F14" w:rsidP="00043748">
      <w:pPr>
        <w:ind w:firstLine="90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="00202F28">
        <w:rPr>
          <w:sz w:val="28"/>
          <w:szCs w:val="28"/>
        </w:rPr>
        <w:t>с планом</w:t>
      </w:r>
      <w:r w:rsidR="002442DD">
        <w:rPr>
          <w:sz w:val="28"/>
          <w:szCs w:val="28"/>
        </w:rPr>
        <w:t xml:space="preserve"> </w:t>
      </w:r>
      <w:proofErr w:type="gramStart"/>
      <w:r w:rsidR="002442DD">
        <w:rPr>
          <w:sz w:val="28"/>
          <w:szCs w:val="28"/>
        </w:rPr>
        <w:t>работы управления образования администрации муниципального образования</w:t>
      </w:r>
      <w:proofErr w:type="gramEnd"/>
      <w:r w:rsidR="002442DD">
        <w:rPr>
          <w:sz w:val="28"/>
          <w:szCs w:val="28"/>
        </w:rPr>
        <w:t xml:space="preserve"> Тихорецкий район </w:t>
      </w:r>
      <w:r w:rsidR="00043748">
        <w:rPr>
          <w:sz w:val="28"/>
          <w:szCs w:val="28"/>
        </w:rPr>
        <w:t>по духовно-нравственному воспитанию 22</w:t>
      </w:r>
      <w:r w:rsidR="00202F28">
        <w:rPr>
          <w:sz w:val="28"/>
          <w:szCs w:val="28"/>
        </w:rPr>
        <w:t xml:space="preserve"> марта 2017 года в 10.00 состоится семинар для </w:t>
      </w:r>
      <w:r w:rsidR="00043748">
        <w:rPr>
          <w:sz w:val="28"/>
          <w:szCs w:val="28"/>
        </w:rPr>
        <w:t>педагогов дошкольных образовательных организаций</w:t>
      </w:r>
      <w:r w:rsidR="00202F28">
        <w:rPr>
          <w:sz w:val="28"/>
          <w:szCs w:val="28"/>
        </w:rPr>
        <w:t xml:space="preserve"> (далее – </w:t>
      </w:r>
      <w:r w:rsidR="00043748">
        <w:rPr>
          <w:sz w:val="28"/>
          <w:szCs w:val="28"/>
        </w:rPr>
        <w:t>Семинар</w:t>
      </w:r>
      <w:r w:rsidR="00202F28">
        <w:rPr>
          <w:sz w:val="28"/>
          <w:szCs w:val="28"/>
        </w:rPr>
        <w:t xml:space="preserve">) на тему </w:t>
      </w:r>
      <w:r w:rsidR="00202F28" w:rsidRPr="00202F28">
        <w:rPr>
          <w:sz w:val="28"/>
          <w:szCs w:val="28"/>
        </w:rPr>
        <w:t>«</w:t>
      </w:r>
      <w:r w:rsidR="00043748" w:rsidRPr="00043748">
        <w:rPr>
          <w:bCs/>
          <w:sz w:val="28"/>
          <w:szCs w:val="28"/>
        </w:rPr>
        <w:t xml:space="preserve">Пути реализации духовно – нравственного воспитания в системе дошкольного образования </w:t>
      </w:r>
      <w:proofErr w:type="spellStart"/>
      <w:r w:rsidR="00043748" w:rsidRPr="00043748">
        <w:rPr>
          <w:bCs/>
          <w:sz w:val="28"/>
          <w:szCs w:val="28"/>
        </w:rPr>
        <w:t>вТихорецком</w:t>
      </w:r>
      <w:proofErr w:type="spellEnd"/>
      <w:r w:rsidR="00043748" w:rsidRPr="00043748">
        <w:rPr>
          <w:bCs/>
          <w:sz w:val="28"/>
          <w:szCs w:val="28"/>
        </w:rPr>
        <w:t xml:space="preserve"> районе</w:t>
      </w:r>
      <w:r w:rsidR="00202F28" w:rsidRPr="00043748">
        <w:rPr>
          <w:sz w:val="28"/>
          <w:szCs w:val="28"/>
        </w:rPr>
        <w:t xml:space="preserve">». </w:t>
      </w:r>
    </w:p>
    <w:p w:rsidR="00537F14" w:rsidRPr="00DB45CB" w:rsidRDefault="00202F28" w:rsidP="00202F28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вышеизложенного </w:t>
      </w:r>
      <w:proofErr w:type="gramStart"/>
      <w:r w:rsidR="00537F14">
        <w:rPr>
          <w:sz w:val="28"/>
          <w:szCs w:val="28"/>
        </w:rPr>
        <w:t>п</w:t>
      </w:r>
      <w:proofErr w:type="gramEnd"/>
      <w:r w:rsidR="00537F14">
        <w:rPr>
          <w:sz w:val="28"/>
          <w:szCs w:val="28"/>
        </w:rPr>
        <w:t xml:space="preserve"> р и к а з ы в а ю: </w:t>
      </w:r>
    </w:p>
    <w:p w:rsidR="00537F14" w:rsidRDefault="00537F14" w:rsidP="00202F28">
      <w:pPr>
        <w:ind w:firstLine="900"/>
        <w:jc w:val="both"/>
        <w:rPr>
          <w:sz w:val="28"/>
          <w:szCs w:val="28"/>
        </w:rPr>
      </w:pPr>
      <w:r w:rsidRPr="00A37913">
        <w:rPr>
          <w:sz w:val="28"/>
          <w:szCs w:val="28"/>
        </w:rPr>
        <w:t>1.</w:t>
      </w:r>
      <w:r w:rsidR="00202F28">
        <w:rPr>
          <w:sz w:val="28"/>
          <w:szCs w:val="28"/>
        </w:rPr>
        <w:t xml:space="preserve">Руководителям </w:t>
      </w:r>
      <w:r w:rsidR="00043748">
        <w:rPr>
          <w:sz w:val="28"/>
          <w:szCs w:val="28"/>
        </w:rPr>
        <w:t>дошкольных о</w:t>
      </w:r>
      <w:r w:rsidR="005C24ED">
        <w:rPr>
          <w:sz w:val="28"/>
          <w:szCs w:val="28"/>
        </w:rPr>
        <w:t>бразовательных учреждений (далее – ДОУ</w:t>
      </w:r>
      <w:r w:rsidR="00043748">
        <w:rPr>
          <w:sz w:val="28"/>
          <w:szCs w:val="28"/>
        </w:rPr>
        <w:t>) направить на Семинар 22</w:t>
      </w:r>
      <w:r w:rsidR="00202F28">
        <w:rPr>
          <w:sz w:val="28"/>
          <w:szCs w:val="28"/>
        </w:rPr>
        <w:t xml:space="preserve"> марта 2017 года </w:t>
      </w:r>
      <w:r w:rsidR="005C24ED">
        <w:rPr>
          <w:sz w:val="28"/>
          <w:szCs w:val="28"/>
        </w:rPr>
        <w:t xml:space="preserve">старших воспитателей </w:t>
      </w:r>
      <w:proofErr w:type="spellStart"/>
      <w:r w:rsidR="005C24ED">
        <w:rPr>
          <w:sz w:val="28"/>
          <w:szCs w:val="28"/>
        </w:rPr>
        <w:t>ДОУ</w:t>
      </w:r>
      <w:r w:rsidR="00202F28">
        <w:rPr>
          <w:sz w:val="28"/>
          <w:szCs w:val="28"/>
        </w:rPr>
        <w:t>к</w:t>
      </w:r>
      <w:proofErr w:type="spellEnd"/>
      <w:r w:rsidR="00202F28">
        <w:rPr>
          <w:sz w:val="28"/>
          <w:szCs w:val="28"/>
        </w:rPr>
        <w:t xml:space="preserve"> 10.00 </w:t>
      </w:r>
      <w:r w:rsidR="00043748">
        <w:rPr>
          <w:sz w:val="28"/>
          <w:szCs w:val="28"/>
        </w:rPr>
        <w:t>в МБДОУ № 17 «</w:t>
      </w:r>
      <w:proofErr w:type="spellStart"/>
      <w:r w:rsidR="00043748">
        <w:rPr>
          <w:sz w:val="28"/>
          <w:szCs w:val="28"/>
        </w:rPr>
        <w:t>Журавушка</w:t>
      </w:r>
      <w:proofErr w:type="spellEnd"/>
      <w:r w:rsidR="00043748">
        <w:rPr>
          <w:sz w:val="28"/>
          <w:szCs w:val="28"/>
        </w:rPr>
        <w:t xml:space="preserve">» </w:t>
      </w:r>
      <w:proofErr w:type="spellStart"/>
      <w:r w:rsidR="00043748">
        <w:rPr>
          <w:sz w:val="28"/>
          <w:szCs w:val="28"/>
        </w:rPr>
        <w:t>г</w:t>
      </w:r>
      <w:proofErr w:type="gramStart"/>
      <w:r w:rsidR="00043748">
        <w:rPr>
          <w:sz w:val="28"/>
          <w:szCs w:val="28"/>
        </w:rPr>
        <w:t>.Т</w:t>
      </w:r>
      <w:proofErr w:type="gramEnd"/>
      <w:r w:rsidR="00043748">
        <w:rPr>
          <w:sz w:val="28"/>
          <w:szCs w:val="28"/>
        </w:rPr>
        <w:t>ихорецка</w:t>
      </w:r>
      <w:proofErr w:type="spellEnd"/>
      <w:r w:rsidR="00202F28">
        <w:rPr>
          <w:sz w:val="28"/>
          <w:szCs w:val="28"/>
        </w:rPr>
        <w:t>(программа прилагается).</w:t>
      </w:r>
    </w:p>
    <w:p w:rsidR="0093192D" w:rsidRDefault="0093192D" w:rsidP="003613A3">
      <w:pPr>
        <w:tabs>
          <w:tab w:val="left" w:pos="1080"/>
        </w:tabs>
        <w:ind w:firstLine="851"/>
        <w:jc w:val="both"/>
        <w:rPr>
          <w:sz w:val="28"/>
        </w:rPr>
      </w:pPr>
      <w:r>
        <w:rPr>
          <w:sz w:val="28"/>
          <w:szCs w:val="28"/>
        </w:rPr>
        <w:t>2</w:t>
      </w:r>
      <w:r w:rsidR="00537F14">
        <w:rPr>
          <w:sz w:val="28"/>
          <w:szCs w:val="28"/>
        </w:rPr>
        <w:t>.</w:t>
      </w:r>
      <w:r w:rsidR="00067A38">
        <w:rPr>
          <w:sz w:val="28"/>
        </w:rPr>
        <w:t xml:space="preserve">Директору </w:t>
      </w:r>
      <w:r w:rsidR="00043748">
        <w:rPr>
          <w:sz w:val="28"/>
          <w:szCs w:val="28"/>
        </w:rPr>
        <w:t>МБДОУ № 17 «</w:t>
      </w:r>
      <w:proofErr w:type="spellStart"/>
      <w:r w:rsidR="00043748">
        <w:rPr>
          <w:sz w:val="28"/>
          <w:szCs w:val="28"/>
        </w:rPr>
        <w:t>Журавушка</w:t>
      </w:r>
      <w:proofErr w:type="spellEnd"/>
      <w:r w:rsidR="00043748">
        <w:rPr>
          <w:sz w:val="28"/>
          <w:szCs w:val="28"/>
        </w:rPr>
        <w:t xml:space="preserve">» </w:t>
      </w:r>
      <w:proofErr w:type="spellStart"/>
      <w:r w:rsidR="00043748">
        <w:rPr>
          <w:sz w:val="28"/>
          <w:szCs w:val="28"/>
        </w:rPr>
        <w:t>г</w:t>
      </w:r>
      <w:proofErr w:type="gramStart"/>
      <w:r w:rsidR="00043748">
        <w:rPr>
          <w:sz w:val="28"/>
          <w:szCs w:val="28"/>
        </w:rPr>
        <w:t>.Т</w:t>
      </w:r>
      <w:proofErr w:type="gramEnd"/>
      <w:r w:rsidR="00043748">
        <w:rPr>
          <w:sz w:val="28"/>
          <w:szCs w:val="28"/>
        </w:rPr>
        <w:t>ихорецкаМ.В.Бобровой</w:t>
      </w:r>
      <w:r w:rsidR="00202F28">
        <w:rPr>
          <w:sz w:val="28"/>
        </w:rPr>
        <w:t>обеспечить</w:t>
      </w:r>
      <w:proofErr w:type="spellEnd"/>
      <w:r w:rsidR="00202F28">
        <w:rPr>
          <w:sz w:val="28"/>
        </w:rPr>
        <w:t xml:space="preserve"> </w:t>
      </w:r>
      <w:r w:rsidR="00043748">
        <w:rPr>
          <w:sz w:val="28"/>
        </w:rPr>
        <w:t xml:space="preserve">в учреждении необходимые условия для </w:t>
      </w:r>
      <w:r w:rsidR="005C24ED">
        <w:rPr>
          <w:sz w:val="28"/>
          <w:szCs w:val="28"/>
        </w:rPr>
        <w:t>проведения</w:t>
      </w:r>
      <w:r w:rsidR="00043748">
        <w:rPr>
          <w:sz w:val="28"/>
          <w:szCs w:val="28"/>
        </w:rPr>
        <w:t xml:space="preserve"> Семинара</w:t>
      </w:r>
      <w:r w:rsidR="00307D23">
        <w:rPr>
          <w:sz w:val="28"/>
          <w:szCs w:val="28"/>
        </w:rPr>
        <w:t xml:space="preserve">: </w:t>
      </w:r>
      <w:r w:rsidR="00097ECE">
        <w:rPr>
          <w:sz w:val="28"/>
          <w:szCs w:val="28"/>
        </w:rPr>
        <w:t>зал для проведения, мультимедийное приложение, экран.</w:t>
      </w:r>
    </w:p>
    <w:p w:rsidR="00537F14" w:rsidRPr="00B944F9" w:rsidRDefault="00202F28" w:rsidP="0093192D">
      <w:pPr>
        <w:pStyle w:val="1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3</w:t>
      </w:r>
      <w:r w:rsidR="00537F14" w:rsidRPr="00B944F9">
        <w:rPr>
          <w:rFonts w:ascii="Times New Roman" w:hAnsi="Times New Roman"/>
          <w:sz w:val="28"/>
          <w:szCs w:val="28"/>
        </w:rPr>
        <w:t xml:space="preserve">.Контроль за выполнением настоящего приказа возложить </w:t>
      </w:r>
      <w:proofErr w:type="gramStart"/>
      <w:r w:rsidR="00537F14" w:rsidRPr="00B944F9">
        <w:rPr>
          <w:rFonts w:ascii="Times New Roman" w:hAnsi="Times New Roman"/>
          <w:sz w:val="28"/>
          <w:szCs w:val="28"/>
        </w:rPr>
        <w:t>на</w:t>
      </w:r>
      <w:proofErr w:type="gramEnd"/>
      <w:r w:rsidR="00537F14" w:rsidRPr="00B944F9">
        <w:rPr>
          <w:rFonts w:ascii="Times New Roman" w:hAnsi="Times New Roman"/>
          <w:sz w:val="28"/>
          <w:szCs w:val="28"/>
        </w:rPr>
        <w:t xml:space="preserve"> </w:t>
      </w:r>
      <w:r w:rsidR="00B944F9" w:rsidRPr="00B944F9">
        <w:rPr>
          <w:rFonts w:ascii="Times New Roman" w:hAnsi="Times New Roman"/>
          <w:sz w:val="28"/>
          <w:szCs w:val="28"/>
        </w:rPr>
        <w:t>исполняющего обязанности д</w:t>
      </w:r>
      <w:r w:rsidR="00537F14" w:rsidRPr="00B944F9">
        <w:rPr>
          <w:rFonts w:ascii="Times New Roman" w:hAnsi="Times New Roman"/>
          <w:sz w:val="28"/>
          <w:szCs w:val="28"/>
        </w:rPr>
        <w:t>иректора муницип</w:t>
      </w:r>
      <w:r w:rsidR="0093192D" w:rsidRPr="00B944F9">
        <w:rPr>
          <w:rFonts w:ascii="Times New Roman" w:hAnsi="Times New Roman"/>
          <w:sz w:val="28"/>
          <w:szCs w:val="28"/>
        </w:rPr>
        <w:t xml:space="preserve">ального казенного учреждения </w:t>
      </w:r>
      <w:r w:rsidR="00537F14" w:rsidRPr="00B944F9">
        <w:rPr>
          <w:rFonts w:ascii="Times New Roman" w:hAnsi="Times New Roman"/>
          <w:sz w:val="28"/>
          <w:szCs w:val="28"/>
        </w:rPr>
        <w:t xml:space="preserve">системы </w:t>
      </w:r>
      <w:r w:rsidR="0093192D" w:rsidRPr="00B944F9">
        <w:rPr>
          <w:rFonts w:ascii="Times New Roman" w:hAnsi="Times New Roman"/>
          <w:sz w:val="28"/>
          <w:szCs w:val="28"/>
        </w:rPr>
        <w:t xml:space="preserve">образования  «Центр развития образования» муниципального образования </w:t>
      </w:r>
      <w:r w:rsidR="00B944F9" w:rsidRPr="00B944F9">
        <w:rPr>
          <w:rFonts w:ascii="Times New Roman" w:hAnsi="Times New Roman"/>
          <w:sz w:val="28"/>
          <w:szCs w:val="28"/>
        </w:rPr>
        <w:t>Тихорецкий район Ю. А. Черникову</w:t>
      </w:r>
      <w:r w:rsidR="00537F14" w:rsidRPr="00B944F9">
        <w:rPr>
          <w:rFonts w:ascii="Times New Roman" w:hAnsi="Times New Roman"/>
          <w:sz w:val="28"/>
          <w:szCs w:val="28"/>
        </w:rPr>
        <w:t xml:space="preserve">. </w:t>
      </w:r>
    </w:p>
    <w:p w:rsidR="00537F14" w:rsidRDefault="00423F35" w:rsidP="00C22CA6">
      <w:pPr>
        <w:pStyle w:val="a3"/>
        <w:ind w:firstLine="851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118.2pt;margin-top:5.1pt;width:127.5pt;height:126.75pt;z-index:-251656704">
            <v:imagedata r:id="rId7" o:title="печать и подпись"/>
          </v:shape>
        </w:pict>
      </w:r>
      <w:r w:rsidR="00202F28" w:rsidRPr="00B944F9">
        <w:rPr>
          <w:sz w:val="28"/>
          <w:szCs w:val="28"/>
        </w:rPr>
        <w:t>4</w:t>
      </w:r>
      <w:r w:rsidR="00537F14" w:rsidRPr="00B944F9">
        <w:rPr>
          <w:sz w:val="28"/>
          <w:szCs w:val="28"/>
        </w:rPr>
        <w:t>.Приказ вступает в силу со дня его подписания.</w:t>
      </w:r>
    </w:p>
    <w:p w:rsidR="00537F14" w:rsidRDefault="00537F14" w:rsidP="004155AA">
      <w:pPr>
        <w:pStyle w:val="a3"/>
        <w:jc w:val="both"/>
        <w:rPr>
          <w:sz w:val="24"/>
          <w:szCs w:val="24"/>
        </w:rPr>
      </w:pPr>
    </w:p>
    <w:p w:rsidR="00CF0FD2" w:rsidRPr="00D16AF7" w:rsidRDefault="00CF0FD2" w:rsidP="004155AA">
      <w:pPr>
        <w:pStyle w:val="a3"/>
        <w:jc w:val="both"/>
        <w:rPr>
          <w:sz w:val="24"/>
          <w:szCs w:val="24"/>
        </w:rPr>
      </w:pPr>
    </w:p>
    <w:p w:rsidR="00067A38" w:rsidRDefault="00537F14" w:rsidP="0081599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Начальник управления</w:t>
      </w:r>
      <w:r>
        <w:rPr>
          <w:sz w:val="28"/>
          <w:szCs w:val="28"/>
        </w:rPr>
        <w:tab/>
      </w:r>
      <w:r w:rsidR="00097ECE">
        <w:rPr>
          <w:sz w:val="28"/>
          <w:szCs w:val="28"/>
        </w:rPr>
        <w:t xml:space="preserve">                  </w:t>
      </w:r>
      <w:proofErr w:type="spellStart"/>
      <w:r w:rsidR="00097ECE">
        <w:rPr>
          <w:sz w:val="28"/>
          <w:szCs w:val="28"/>
        </w:rPr>
        <w:t>О.В.Шинтяпкин</w:t>
      </w:r>
      <w:r w:rsidR="005C24ED">
        <w:rPr>
          <w:sz w:val="28"/>
          <w:szCs w:val="28"/>
        </w:rPr>
        <w:t>а</w:t>
      </w:r>
      <w:proofErr w:type="spellEnd"/>
    </w:p>
    <w:p w:rsidR="005C24ED" w:rsidRDefault="005C24ED" w:rsidP="0081599A">
      <w:pPr>
        <w:pStyle w:val="a3"/>
        <w:jc w:val="both"/>
        <w:rPr>
          <w:sz w:val="28"/>
          <w:szCs w:val="28"/>
        </w:rPr>
      </w:pPr>
    </w:p>
    <w:p w:rsidR="005C24ED" w:rsidRDefault="005C24ED" w:rsidP="0081599A">
      <w:pPr>
        <w:pStyle w:val="a3"/>
        <w:jc w:val="both"/>
        <w:rPr>
          <w:sz w:val="28"/>
          <w:szCs w:val="28"/>
        </w:rPr>
        <w:sectPr w:rsidR="005C24ED" w:rsidSect="004155AA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16228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07"/>
        <w:gridCol w:w="8221"/>
      </w:tblGrid>
      <w:tr w:rsidR="00307D23" w:rsidRPr="00B17286" w:rsidTr="002C2FA8">
        <w:trPr>
          <w:trHeight w:val="10352"/>
        </w:trPr>
        <w:tc>
          <w:tcPr>
            <w:tcW w:w="8007" w:type="dxa"/>
          </w:tcPr>
          <w:p w:rsidR="00307D23" w:rsidRPr="003E4813" w:rsidRDefault="00307D23" w:rsidP="002C2FA8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lastRenderedPageBreak/>
              <w:t xml:space="preserve">Семинар </w:t>
            </w:r>
            <w:r w:rsidRPr="003E4813">
              <w:rPr>
                <w:b/>
                <w:bCs/>
                <w:color w:val="C00000"/>
                <w:sz w:val="28"/>
                <w:szCs w:val="28"/>
              </w:rPr>
              <w:t xml:space="preserve"> проводится</w:t>
            </w:r>
            <w:r w:rsidRPr="003E4813">
              <w:rPr>
                <w:b/>
                <w:bCs/>
                <w:color w:val="002060"/>
                <w:sz w:val="28"/>
                <w:szCs w:val="28"/>
              </w:rPr>
              <w:t>:</w:t>
            </w:r>
          </w:p>
          <w:p w:rsidR="00307D23" w:rsidRPr="008E1A29" w:rsidRDefault="00307D23" w:rsidP="00541092">
            <w:pPr>
              <w:pStyle w:val="a3"/>
              <w:ind w:firstLine="900"/>
              <w:jc w:val="both"/>
              <w:rPr>
                <w:b/>
                <w:sz w:val="28"/>
                <w:szCs w:val="28"/>
              </w:rPr>
            </w:pPr>
            <w:r w:rsidRPr="00307D23">
              <w:rPr>
                <w:b/>
                <w:bCs/>
                <w:sz w:val="28"/>
                <w:szCs w:val="28"/>
              </w:rPr>
              <w:t>Муни</w:t>
            </w:r>
            <w:r w:rsidRPr="00307D23">
              <w:rPr>
                <w:b/>
                <w:sz w:val="28"/>
                <w:szCs w:val="28"/>
              </w:rPr>
              <w:t>ципальным казенным учреждением «</w:t>
            </w:r>
            <w:r>
              <w:rPr>
                <w:b/>
                <w:sz w:val="28"/>
                <w:szCs w:val="28"/>
              </w:rPr>
              <w:t>Центр развития образования» муни</w:t>
            </w:r>
            <w:r w:rsidRPr="00307D2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ипального образования Тихоре</w:t>
            </w:r>
            <w:r w:rsidRPr="00307D2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кий район на базе муни</w:t>
            </w:r>
            <w:r w:rsidRPr="00307D2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 xml:space="preserve">ипального бюджетного </w:t>
            </w:r>
            <w:r w:rsidR="00541092">
              <w:rPr>
                <w:b/>
                <w:sz w:val="28"/>
                <w:szCs w:val="28"/>
              </w:rPr>
              <w:t xml:space="preserve">дошкольного образовательного </w:t>
            </w:r>
            <w:r>
              <w:rPr>
                <w:b/>
                <w:sz w:val="28"/>
                <w:szCs w:val="28"/>
              </w:rPr>
              <w:t>учреждения</w:t>
            </w:r>
            <w:r w:rsidR="00682ED8">
              <w:rPr>
                <w:b/>
                <w:sz w:val="28"/>
                <w:szCs w:val="28"/>
              </w:rPr>
              <w:t xml:space="preserve"> центра развития детского сада</w:t>
            </w:r>
            <w:r w:rsidR="00541092">
              <w:rPr>
                <w:b/>
                <w:sz w:val="28"/>
                <w:szCs w:val="28"/>
              </w:rPr>
              <w:t xml:space="preserve"> № 17 «</w:t>
            </w:r>
            <w:proofErr w:type="spellStart"/>
            <w:r w:rsidR="00541092">
              <w:rPr>
                <w:b/>
                <w:sz w:val="28"/>
                <w:szCs w:val="28"/>
              </w:rPr>
              <w:t>Журавушка</w:t>
            </w:r>
            <w:proofErr w:type="spellEnd"/>
            <w:r w:rsidR="00541092">
              <w:rPr>
                <w:b/>
                <w:sz w:val="28"/>
                <w:szCs w:val="28"/>
              </w:rPr>
              <w:t>» г. Тихоре</w:t>
            </w:r>
            <w:r w:rsidR="00541092" w:rsidRPr="00307D23">
              <w:rPr>
                <w:b/>
                <w:sz w:val="28"/>
                <w:szCs w:val="28"/>
              </w:rPr>
              <w:t>ц</w:t>
            </w:r>
            <w:r w:rsidR="00541092">
              <w:rPr>
                <w:b/>
                <w:sz w:val="28"/>
                <w:szCs w:val="28"/>
              </w:rPr>
              <w:t>ка</w:t>
            </w:r>
          </w:p>
          <w:p w:rsidR="00307D23" w:rsidRDefault="00307D23" w:rsidP="002C2FA8">
            <w:pPr>
              <w:spacing w:line="276" w:lineRule="auto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307D23" w:rsidRPr="003E4813" w:rsidRDefault="00307D23" w:rsidP="002C2FA8">
            <w:pPr>
              <w:spacing w:line="276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3E4813">
              <w:rPr>
                <w:b/>
                <w:color w:val="C00000"/>
                <w:sz w:val="28"/>
                <w:szCs w:val="28"/>
              </w:rPr>
              <w:t>при участии:</w:t>
            </w:r>
          </w:p>
          <w:p w:rsidR="00307D23" w:rsidRPr="008E1A29" w:rsidRDefault="00307D23" w:rsidP="002C2FA8">
            <w:pPr>
              <w:ind w:firstLine="600"/>
              <w:jc w:val="both"/>
              <w:rPr>
                <w:b/>
                <w:sz w:val="28"/>
                <w:szCs w:val="28"/>
              </w:rPr>
            </w:pPr>
            <w:r w:rsidRPr="008E1A29">
              <w:rPr>
                <w:b/>
                <w:sz w:val="28"/>
                <w:szCs w:val="28"/>
              </w:rPr>
              <w:t xml:space="preserve">представителей управления образования муниципального </w:t>
            </w:r>
            <w:proofErr w:type="spellStart"/>
            <w:r w:rsidRPr="008E1A29">
              <w:rPr>
                <w:b/>
                <w:sz w:val="28"/>
                <w:szCs w:val="28"/>
              </w:rPr>
              <w:t>образованияТихорецкий</w:t>
            </w:r>
            <w:proofErr w:type="spellEnd"/>
            <w:r w:rsidRPr="008E1A29">
              <w:rPr>
                <w:b/>
                <w:sz w:val="28"/>
                <w:szCs w:val="28"/>
              </w:rPr>
              <w:t xml:space="preserve"> район;</w:t>
            </w:r>
          </w:p>
          <w:p w:rsidR="00307D23" w:rsidRPr="008E1A29" w:rsidRDefault="00541092" w:rsidP="005C24E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педагогов дошкол</w:t>
            </w:r>
            <w:r w:rsidR="00A44C0D">
              <w:rPr>
                <w:b/>
                <w:sz w:val="28"/>
                <w:szCs w:val="28"/>
              </w:rPr>
              <w:t>ьных образовательных учреждений.</w:t>
            </w:r>
          </w:p>
          <w:p w:rsidR="00307D23" w:rsidRPr="008E1A29" w:rsidRDefault="00307D23" w:rsidP="005C24ED">
            <w:pPr>
              <w:rPr>
                <w:b/>
                <w:sz w:val="28"/>
                <w:szCs w:val="28"/>
              </w:rPr>
            </w:pPr>
          </w:p>
          <w:p w:rsidR="00307D23" w:rsidRDefault="00307D23" w:rsidP="002C2FA8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307D23" w:rsidRPr="003E4813" w:rsidRDefault="00307D23" w:rsidP="002C2F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3E4813">
              <w:rPr>
                <w:b/>
                <w:color w:val="C00000"/>
                <w:sz w:val="28"/>
                <w:szCs w:val="28"/>
              </w:rPr>
              <w:t xml:space="preserve">Цель </w:t>
            </w:r>
            <w:r>
              <w:rPr>
                <w:b/>
                <w:color w:val="C00000"/>
                <w:sz w:val="28"/>
                <w:szCs w:val="28"/>
              </w:rPr>
              <w:t>Семинара</w:t>
            </w:r>
            <w:r w:rsidRPr="003E4813">
              <w:rPr>
                <w:b/>
                <w:color w:val="C00000"/>
                <w:sz w:val="28"/>
                <w:szCs w:val="28"/>
              </w:rPr>
              <w:t>:</w:t>
            </w:r>
          </w:p>
          <w:p w:rsidR="00307D23" w:rsidRPr="00762CE7" w:rsidRDefault="00541092" w:rsidP="002C2FA8">
            <w:pPr>
              <w:tabs>
                <w:tab w:val="left" w:pos="720"/>
              </w:tabs>
              <w:ind w:firstLine="600"/>
              <w:jc w:val="both"/>
              <w:rPr>
                <w:b/>
                <w:sz w:val="28"/>
                <w:szCs w:val="28"/>
              </w:rPr>
            </w:pPr>
            <w:r w:rsidRPr="00762CE7">
              <w:rPr>
                <w:b/>
                <w:sz w:val="28"/>
                <w:szCs w:val="28"/>
              </w:rPr>
              <w:t xml:space="preserve">обозначить пути реализации </w:t>
            </w:r>
            <w:r w:rsidRPr="00762CE7">
              <w:rPr>
                <w:b/>
                <w:bCs/>
                <w:sz w:val="28"/>
                <w:szCs w:val="28"/>
              </w:rPr>
              <w:t xml:space="preserve">духовно – нравственного воспитания в системе дошкольного </w:t>
            </w:r>
            <w:proofErr w:type="spellStart"/>
            <w:r w:rsidRPr="00762CE7">
              <w:rPr>
                <w:b/>
                <w:bCs/>
                <w:sz w:val="28"/>
                <w:szCs w:val="28"/>
              </w:rPr>
              <w:t>образовани</w:t>
            </w:r>
            <w:r w:rsidR="00762CE7" w:rsidRPr="00762CE7">
              <w:rPr>
                <w:b/>
                <w:bCs/>
                <w:sz w:val="28"/>
                <w:szCs w:val="28"/>
              </w:rPr>
              <w:t>я</w:t>
            </w:r>
            <w:r w:rsidRPr="00762CE7">
              <w:rPr>
                <w:b/>
                <w:sz w:val="28"/>
                <w:szCs w:val="28"/>
              </w:rPr>
              <w:t>как</w:t>
            </w:r>
            <w:proofErr w:type="spellEnd"/>
            <w:r w:rsidRPr="00762CE7">
              <w:rPr>
                <w:b/>
                <w:sz w:val="28"/>
                <w:szCs w:val="28"/>
              </w:rPr>
              <w:t xml:space="preserve"> основы целостного развития личности ребенка – дошкольника </w:t>
            </w:r>
          </w:p>
          <w:p w:rsidR="00307D23" w:rsidRDefault="00307D23" w:rsidP="002C2FA8">
            <w:pPr>
              <w:pStyle w:val="a5"/>
              <w:spacing w:after="0"/>
              <w:ind w:firstLine="708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307D23" w:rsidRDefault="00307D23" w:rsidP="002C2FA8">
            <w:pPr>
              <w:pStyle w:val="a5"/>
              <w:spacing w:after="0"/>
              <w:ind w:firstLine="708"/>
              <w:jc w:val="center"/>
              <w:rPr>
                <w:b/>
                <w:color w:val="C00000"/>
                <w:sz w:val="28"/>
                <w:szCs w:val="28"/>
              </w:rPr>
            </w:pPr>
            <w:r w:rsidRPr="003E4813">
              <w:rPr>
                <w:b/>
                <w:color w:val="C00000"/>
                <w:sz w:val="28"/>
                <w:szCs w:val="28"/>
              </w:rPr>
              <w:t xml:space="preserve">Задачи </w:t>
            </w:r>
            <w:r>
              <w:rPr>
                <w:b/>
                <w:color w:val="C00000"/>
                <w:sz w:val="28"/>
                <w:szCs w:val="28"/>
              </w:rPr>
              <w:t>Семинара</w:t>
            </w:r>
            <w:r w:rsidRPr="003E4813">
              <w:rPr>
                <w:b/>
                <w:color w:val="C00000"/>
                <w:sz w:val="28"/>
                <w:szCs w:val="28"/>
              </w:rPr>
              <w:t>:</w:t>
            </w:r>
          </w:p>
          <w:p w:rsidR="00762CE7" w:rsidRPr="00762CE7" w:rsidRDefault="00762CE7" w:rsidP="00762CE7">
            <w:pPr>
              <w:pStyle w:val="a5"/>
              <w:spacing w:after="0"/>
              <w:jc w:val="both"/>
              <w:rPr>
                <w:b/>
                <w:color w:val="C00000"/>
                <w:sz w:val="28"/>
                <w:szCs w:val="28"/>
              </w:rPr>
            </w:pPr>
            <w:r w:rsidRPr="00762CE7">
              <w:rPr>
                <w:b/>
                <w:sz w:val="28"/>
                <w:szCs w:val="28"/>
              </w:rPr>
              <w:t>1.Раскрыть основное содержание православных ценностей как основы воспитания детей дошкольного возраста</w:t>
            </w:r>
            <w:r>
              <w:rPr>
                <w:b/>
                <w:sz w:val="28"/>
                <w:szCs w:val="28"/>
              </w:rPr>
              <w:t xml:space="preserve"> в соответствии с Федеральным государственным образовательным стандартом дошкольного образования;</w:t>
            </w:r>
          </w:p>
          <w:p w:rsidR="00762CE7" w:rsidRPr="00762CE7" w:rsidRDefault="00762CE7" w:rsidP="00762CE7">
            <w:pPr>
              <w:pStyle w:val="a5"/>
              <w:spacing w:after="0"/>
              <w:ind w:firstLine="5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762CE7">
              <w:rPr>
                <w:b/>
                <w:sz w:val="28"/>
                <w:szCs w:val="28"/>
              </w:rPr>
              <w:t xml:space="preserve">.Информационно-методическая помощь </w:t>
            </w:r>
            <w:r>
              <w:rPr>
                <w:b/>
                <w:sz w:val="28"/>
                <w:szCs w:val="28"/>
              </w:rPr>
              <w:t>педагогам</w:t>
            </w:r>
            <w:r w:rsidRPr="00762CE7">
              <w:rPr>
                <w:b/>
                <w:sz w:val="28"/>
                <w:szCs w:val="28"/>
              </w:rPr>
              <w:t xml:space="preserve"> дошкольных образовательных учреждений в </w:t>
            </w:r>
            <w:r>
              <w:rPr>
                <w:b/>
                <w:sz w:val="28"/>
                <w:szCs w:val="28"/>
              </w:rPr>
              <w:t>реализа</w:t>
            </w:r>
            <w:r w:rsidRPr="008E1A29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 xml:space="preserve">ии </w:t>
            </w:r>
            <w:r w:rsidRPr="008E1A29">
              <w:rPr>
                <w:rFonts w:eastAsia="Calibri"/>
                <w:b/>
                <w:sz w:val="28"/>
                <w:szCs w:val="28"/>
              </w:rPr>
              <w:t xml:space="preserve"> духовн</w:t>
            </w:r>
            <w:r>
              <w:rPr>
                <w:rFonts w:eastAsia="Calibri"/>
                <w:b/>
                <w:sz w:val="28"/>
                <w:szCs w:val="28"/>
              </w:rPr>
              <w:t>о</w:t>
            </w:r>
            <w:r w:rsidRPr="008E1A29">
              <w:rPr>
                <w:rFonts w:eastAsia="Calibri"/>
                <w:b/>
                <w:sz w:val="28"/>
                <w:szCs w:val="28"/>
              </w:rPr>
              <w:t>- нравственного</w:t>
            </w:r>
            <w:r>
              <w:rPr>
                <w:rFonts w:eastAsia="Calibri"/>
                <w:b/>
                <w:sz w:val="28"/>
                <w:szCs w:val="28"/>
              </w:rPr>
              <w:t xml:space="preserve"> воспитания;</w:t>
            </w:r>
          </w:p>
          <w:p w:rsidR="00307D23" w:rsidRPr="008E1A29" w:rsidRDefault="00762CE7" w:rsidP="00762CE7">
            <w:pPr>
              <w:tabs>
                <w:tab w:val="left" w:pos="1110"/>
              </w:tabs>
              <w:ind w:right="220" w:firstLine="600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307D23" w:rsidRPr="008E1A29">
              <w:rPr>
                <w:b/>
                <w:sz w:val="28"/>
                <w:szCs w:val="28"/>
              </w:rPr>
              <w:t>.</w:t>
            </w:r>
            <w:r w:rsidR="00307D23" w:rsidRPr="008E1A29">
              <w:rPr>
                <w:rFonts w:eastAsia="Calibri"/>
                <w:b/>
                <w:sz w:val="28"/>
                <w:szCs w:val="28"/>
              </w:rPr>
              <w:t>Представить сложившуюся систему духовн</w:t>
            </w:r>
            <w:r w:rsidR="00307D23">
              <w:rPr>
                <w:rFonts w:eastAsia="Calibri"/>
                <w:b/>
                <w:sz w:val="28"/>
                <w:szCs w:val="28"/>
              </w:rPr>
              <w:t>о</w:t>
            </w:r>
            <w:r w:rsidR="00307D23" w:rsidRPr="008E1A29">
              <w:rPr>
                <w:rFonts w:eastAsia="Calibri"/>
                <w:b/>
                <w:sz w:val="28"/>
                <w:szCs w:val="28"/>
              </w:rPr>
              <w:t xml:space="preserve">- нравственного </w:t>
            </w:r>
            <w:proofErr w:type="spellStart"/>
            <w:r>
              <w:rPr>
                <w:rFonts w:eastAsia="Calibri"/>
                <w:b/>
                <w:sz w:val="28"/>
                <w:szCs w:val="28"/>
              </w:rPr>
              <w:t>воспитания</w:t>
            </w:r>
            <w:r w:rsidR="005C24ED">
              <w:rPr>
                <w:rFonts w:eastAsia="Calibri"/>
                <w:b/>
                <w:sz w:val="28"/>
                <w:szCs w:val="28"/>
              </w:rPr>
              <w:t>в</w:t>
            </w:r>
            <w:proofErr w:type="spellEnd"/>
            <w:r w:rsidR="005C24ED">
              <w:rPr>
                <w:rFonts w:eastAsia="Calibri"/>
                <w:b/>
                <w:sz w:val="28"/>
                <w:szCs w:val="28"/>
              </w:rPr>
              <w:t xml:space="preserve"> системе дошкольного </w:t>
            </w:r>
            <w:proofErr w:type="spellStart"/>
            <w:r w:rsidR="005C24ED">
              <w:rPr>
                <w:rFonts w:eastAsia="Calibri"/>
                <w:b/>
                <w:sz w:val="28"/>
                <w:szCs w:val="28"/>
              </w:rPr>
              <w:t>образования</w:t>
            </w:r>
            <w:r w:rsidR="00307D23" w:rsidRPr="008E1A29">
              <w:rPr>
                <w:b/>
                <w:bCs/>
                <w:sz w:val="28"/>
                <w:szCs w:val="28"/>
              </w:rPr>
              <w:t>Тихоре</w:t>
            </w:r>
            <w:r>
              <w:rPr>
                <w:b/>
                <w:sz w:val="28"/>
                <w:szCs w:val="28"/>
              </w:rPr>
              <w:t>цкого</w:t>
            </w:r>
            <w:proofErr w:type="spellEnd"/>
            <w:r>
              <w:rPr>
                <w:b/>
                <w:sz w:val="28"/>
                <w:szCs w:val="28"/>
              </w:rPr>
              <w:t xml:space="preserve"> района</w:t>
            </w:r>
            <w:r w:rsidR="00307D23" w:rsidRPr="008E1A29">
              <w:rPr>
                <w:b/>
                <w:sz w:val="28"/>
                <w:szCs w:val="28"/>
              </w:rPr>
              <w:t>;</w:t>
            </w:r>
          </w:p>
          <w:p w:rsidR="00307D23" w:rsidRPr="008E1A29" w:rsidRDefault="00762CE7" w:rsidP="00762CE7">
            <w:pPr>
              <w:ind w:firstLine="60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307D23" w:rsidRPr="008E1A2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Познакомить с практическим</w:t>
            </w:r>
            <w:r w:rsidR="00307D23" w:rsidRPr="008E1A29">
              <w:rPr>
                <w:b/>
                <w:sz w:val="28"/>
                <w:szCs w:val="28"/>
              </w:rPr>
              <w:t xml:space="preserve"> опыт</w:t>
            </w:r>
            <w:r>
              <w:rPr>
                <w:b/>
                <w:sz w:val="28"/>
                <w:szCs w:val="28"/>
              </w:rPr>
              <w:t>ом</w:t>
            </w:r>
            <w:r w:rsidR="00307D23" w:rsidRPr="008E1A29">
              <w:rPr>
                <w:b/>
                <w:sz w:val="28"/>
                <w:szCs w:val="28"/>
              </w:rPr>
              <w:t xml:space="preserve"> сотрудничества </w:t>
            </w:r>
            <w:r w:rsidR="005C24ED">
              <w:rPr>
                <w:b/>
                <w:sz w:val="28"/>
                <w:szCs w:val="28"/>
              </w:rPr>
              <w:t>дошкольных учреждений</w:t>
            </w:r>
            <w:r w:rsidR="00307D23" w:rsidRPr="008E1A29">
              <w:rPr>
                <w:b/>
                <w:sz w:val="28"/>
                <w:szCs w:val="28"/>
              </w:rPr>
              <w:t xml:space="preserve"> и духовенства </w:t>
            </w:r>
            <w:proofErr w:type="spellStart"/>
            <w:r w:rsidR="00307D23" w:rsidRPr="008E1A29">
              <w:rPr>
                <w:b/>
                <w:sz w:val="28"/>
                <w:szCs w:val="28"/>
              </w:rPr>
              <w:t>вформировании</w:t>
            </w:r>
            <w:proofErr w:type="spellEnd"/>
            <w:r w:rsidR="00307D23" w:rsidRPr="008E1A29">
              <w:rPr>
                <w:b/>
                <w:sz w:val="28"/>
                <w:szCs w:val="28"/>
              </w:rPr>
              <w:t xml:space="preserve"> личности </w:t>
            </w:r>
            <w:r>
              <w:rPr>
                <w:b/>
                <w:sz w:val="28"/>
                <w:szCs w:val="28"/>
              </w:rPr>
              <w:t>дошкольника;</w:t>
            </w:r>
          </w:p>
        </w:tc>
        <w:tc>
          <w:tcPr>
            <w:tcW w:w="8221" w:type="dxa"/>
          </w:tcPr>
          <w:p w:rsidR="00747996" w:rsidRDefault="00423F35" w:rsidP="00747996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</w:rPr>
              <w:pict>
                <v:shape id="Рисунок 1" o:spid="_x0000_i1025" type="#_x0000_t75" alt="http://www.pokrovka-info.ru/images/svedeniya/bg/tih_gerb.gif" style="width:96.75pt;height:10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">
                  <v:imagedata r:id="rId8" o:title=""/>
                  <o:lock v:ext="edit" aspectratio="f"/>
                </v:shape>
              </w:pict>
            </w:r>
          </w:p>
          <w:p w:rsidR="00747996" w:rsidRDefault="00747996" w:rsidP="002C2FA8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</w:p>
          <w:p w:rsidR="00307D23" w:rsidRDefault="00541092" w:rsidP="002C2FA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Р</w:t>
            </w:r>
            <w:r w:rsidR="00307D23">
              <w:rPr>
                <w:b/>
                <w:sz w:val="36"/>
                <w:szCs w:val="36"/>
              </w:rPr>
              <w:t>айонный обучающий семинар</w:t>
            </w:r>
            <w:r w:rsidR="00307D23" w:rsidRPr="00CA4B5B">
              <w:rPr>
                <w:b/>
                <w:sz w:val="36"/>
                <w:szCs w:val="36"/>
              </w:rPr>
              <w:t xml:space="preserve"> для </w:t>
            </w:r>
            <w:proofErr w:type="spellStart"/>
            <w:r>
              <w:rPr>
                <w:b/>
                <w:sz w:val="36"/>
                <w:szCs w:val="36"/>
              </w:rPr>
              <w:t>педагоговдошкольного</w:t>
            </w:r>
            <w:proofErr w:type="spellEnd"/>
            <w:r>
              <w:rPr>
                <w:b/>
                <w:sz w:val="36"/>
                <w:szCs w:val="36"/>
              </w:rPr>
              <w:t xml:space="preserve"> образования</w:t>
            </w:r>
          </w:p>
          <w:p w:rsidR="00307D23" w:rsidRPr="008E1A29" w:rsidRDefault="00307D23" w:rsidP="002C2FA8">
            <w:pPr>
              <w:jc w:val="center"/>
            </w:pPr>
          </w:p>
          <w:p w:rsidR="00307D23" w:rsidRDefault="00423F35" w:rsidP="002C2FA8">
            <w:pPr>
              <w:jc w:val="center"/>
              <w:rPr>
                <w:noProof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171.75pt;height:207.75pt">
                  <v:imagedata r:id="rId9" o:title=""/>
                </v:shape>
              </w:pict>
            </w:r>
          </w:p>
          <w:p w:rsidR="00307D23" w:rsidRDefault="00307D23" w:rsidP="002C2FA8">
            <w:pPr>
              <w:rPr>
                <w:b/>
                <w:color w:val="C00000"/>
                <w:sz w:val="40"/>
                <w:szCs w:val="40"/>
              </w:rPr>
            </w:pPr>
          </w:p>
          <w:p w:rsidR="00307D23" w:rsidRPr="00307D23" w:rsidRDefault="00307D23" w:rsidP="002C2FA8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307D23">
              <w:rPr>
                <w:b/>
                <w:color w:val="C00000"/>
                <w:sz w:val="32"/>
                <w:szCs w:val="32"/>
              </w:rPr>
              <w:t>«</w:t>
            </w:r>
            <w:r w:rsidRPr="00307D23">
              <w:rPr>
                <w:b/>
                <w:bCs/>
                <w:color w:val="C00000"/>
                <w:sz w:val="32"/>
                <w:szCs w:val="32"/>
              </w:rPr>
              <w:t>Пути реализации духовно – нравственного в</w:t>
            </w:r>
            <w:r w:rsidR="00682ED8">
              <w:rPr>
                <w:b/>
                <w:bCs/>
                <w:color w:val="C00000"/>
                <w:sz w:val="32"/>
                <w:szCs w:val="32"/>
              </w:rPr>
              <w:t>оспитания в системе дошкольного образования</w:t>
            </w:r>
            <w:r w:rsidRPr="00307D23">
              <w:rPr>
                <w:b/>
                <w:bCs/>
                <w:color w:val="C00000"/>
                <w:sz w:val="32"/>
                <w:szCs w:val="32"/>
              </w:rPr>
              <w:t xml:space="preserve"> </w:t>
            </w:r>
            <w:proofErr w:type="spellStart"/>
            <w:r w:rsidRPr="00307D23">
              <w:rPr>
                <w:b/>
                <w:bCs/>
                <w:color w:val="C00000"/>
                <w:sz w:val="32"/>
                <w:szCs w:val="32"/>
              </w:rPr>
              <w:t>вТихорецком</w:t>
            </w:r>
            <w:proofErr w:type="spellEnd"/>
            <w:r w:rsidRPr="00307D23">
              <w:rPr>
                <w:b/>
                <w:bCs/>
                <w:color w:val="C00000"/>
                <w:sz w:val="32"/>
                <w:szCs w:val="32"/>
              </w:rPr>
              <w:t xml:space="preserve"> районе</w:t>
            </w:r>
            <w:r w:rsidRPr="00307D23">
              <w:rPr>
                <w:b/>
                <w:color w:val="C00000"/>
                <w:sz w:val="32"/>
                <w:szCs w:val="32"/>
              </w:rPr>
              <w:t>»</w:t>
            </w:r>
          </w:p>
          <w:p w:rsidR="00307D23" w:rsidRPr="00307D23" w:rsidRDefault="00307D23" w:rsidP="00541092">
            <w:pPr>
              <w:rPr>
                <w:b/>
                <w:color w:val="C00000"/>
                <w:sz w:val="32"/>
                <w:szCs w:val="32"/>
              </w:rPr>
            </w:pPr>
          </w:p>
          <w:p w:rsidR="00307D23" w:rsidRPr="000E425C" w:rsidRDefault="00307D23" w:rsidP="002C2FA8">
            <w:pPr>
              <w:jc w:val="center"/>
              <w:rPr>
                <w:b/>
                <w:bCs/>
                <w:color w:val="17365D"/>
                <w:sz w:val="24"/>
                <w:szCs w:val="24"/>
              </w:rPr>
            </w:pPr>
            <w:r w:rsidRPr="000E425C">
              <w:rPr>
                <w:b/>
                <w:bCs/>
                <w:sz w:val="24"/>
                <w:szCs w:val="24"/>
              </w:rPr>
              <w:t xml:space="preserve">Дата проведения: </w:t>
            </w:r>
            <w:r>
              <w:rPr>
                <w:b/>
                <w:bCs/>
                <w:sz w:val="24"/>
                <w:szCs w:val="24"/>
              </w:rPr>
              <w:t>22</w:t>
            </w:r>
            <w:r w:rsidRPr="000E425C">
              <w:rPr>
                <w:b/>
                <w:bCs/>
                <w:sz w:val="24"/>
                <w:szCs w:val="24"/>
              </w:rPr>
              <w:t xml:space="preserve"> марта 2017 года</w:t>
            </w:r>
          </w:p>
          <w:p w:rsidR="00307D23" w:rsidRPr="000E425C" w:rsidRDefault="00307D23" w:rsidP="002C2FA8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</w:p>
          <w:p w:rsidR="00307D23" w:rsidRPr="000E425C" w:rsidRDefault="00307D23" w:rsidP="002C2FA8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E425C">
              <w:rPr>
                <w:b/>
                <w:bCs/>
                <w:color w:val="002060"/>
                <w:sz w:val="24"/>
                <w:szCs w:val="24"/>
              </w:rPr>
              <w:t xml:space="preserve">Место </w:t>
            </w:r>
            <w:proofErr w:type="spellStart"/>
            <w:r w:rsidRPr="000E425C">
              <w:rPr>
                <w:b/>
                <w:bCs/>
                <w:color w:val="002060"/>
                <w:sz w:val="24"/>
                <w:szCs w:val="24"/>
              </w:rPr>
              <w:t>проведения:</w:t>
            </w:r>
            <w:r w:rsidRPr="000E425C">
              <w:rPr>
                <w:b/>
                <w:color w:val="002060"/>
                <w:sz w:val="24"/>
                <w:szCs w:val="24"/>
              </w:rPr>
              <w:t>МБ</w:t>
            </w:r>
            <w:r>
              <w:rPr>
                <w:b/>
                <w:color w:val="002060"/>
                <w:sz w:val="24"/>
                <w:szCs w:val="24"/>
              </w:rPr>
              <w:t>Д</w:t>
            </w:r>
            <w:r w:rsidRPr="000E425C">
              <w:rPr>
                <w:b/>
                <w:color w:val="002060"/>
                <w:sz w:val="24"/>
                <w:szCs w:val="24"/>
              </w:rPr>
              <w:t>ОУ</w:t>
            </w:r>
            <w:proofErr w:type="spellEnd"/>
            <w:r w:rsidRPr="000E425C">
              <w:rPr>
                <w:b/>
                <w:color w:val="002060"/>
                <w:sz w:val="24"/>
                <w:szCs w:val="24"/>
              </w:rPr>
              <w:t xml:space="preserve"> № </w:t>
            </w:r>
            <w:r>
              <w:rPr>
                <w:b/>
                <w:color w:val="002060"/>
                <w:sz w:val="24"/>
                <w:szCs w:val="24"/>
              </w:rPr>
              <w:t>17 «</w:t>
            </w:r>
            <w:proofErr w:type="spellStart"/>
            <w:r>
              <w:rPr>
                <w:b/>
                <w:color w:val="002060"/>
                <w:sz w:val="24"/>
                <w:szCs w:val="24"/>
              </w:rPr>
              <w:t>Журавушка</w:t>
            </w:r>
            <w:proofErr w:type="spellEnd"/>
            <w:r>
              <w:rPr>
                <w:b/>
                <w:color w:val="002060"/>
                <w:sz w:val="24"/>
                <w:szCs w:val="24"/>
              </w:rPr>
              <w:t>»</w:t>
            </w:r>
            <w:r w:rsidRPr="000E425C">
              <w:rPr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0E425C">
              <w:rPr>
                <w:b/>
                <w:color w:val="002060"/>
                <w:sz w:val="24"/>
                <w:szCs w:val="24"/>
              </w:rPr>
              <w:t>г</w:t>
            </w:r>
            <w:proofErr w:type="gramStart"/>
            <w:r w:rsidRPr="000E425C">
              <w:rPr>
                <w:b/>
                <w:color w:val="002060"/>
                <w:sz w:val="24"/>
                <w:szCs w:val="24"/>
              </w:rPr>
              <w:t>.</w:t>
            </w:r>
            <w:r w:rsidR="004D3429">
              <w:rPr>
                <w:b/>
                <w:color w:val="002060"/>
                <w:sz w:val="24"/>
                <w:szCs w:val="24"/>
              </w:rPr>
              <w:t>Т</w:t>
            </w:r>
            <w:proofErr w:type="gramEnd"/>
            <w:r w:rsidR="004D3429">
              <w:rPr>
                <w:b/>
                <w:color w:val="002060"/>
                <w:sz w:val="24"/>
                <w:szCs w:val="24"/>
              </w:rPr>
              <w:t>ихорецка</w:t>
            </w:r>
            <w:proofErr w:type="spellEnd"/>
          </w:p>
          <w:p w:rsidR="00307D23" w:rsidRDefault="00307D23" w:rsidP="002C2FA8">
            <w:pPr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307D23" w:rsidRPr="000E425C" w:rsidRDefault="00307D23" w:rsidP="002C2FA8">
            <w:pPr>
              <w:jc w:val="center"/>
              <w:rPr>
                <w:b/>
                <w:bCs/>
                <w:color w:val="17365D"/>
                <w:sz w:val="24"/>
                <w:szCs w:val="24"/>
              </w:rPr>
            </w:pPr>
            <w:r w:rsidRPr="000E425C">
              <w:rPr>
                <w:b/>
                <w:bCs/>
                <w:color w:val="17365D"/>
                <w:sz w:val="24"/>
                <w:szCs w:val="24"/>
              </w:rPr>
              <w:t>Время проведения – 10.00</w:t>
            </w:r>
          </w:p>
          <w:p w:rsidR="00307D23" w:rsidRPr="000E425C" w:rsidRDefault="00307D23" w:rsidP="00762CE7">
            <w:pPr>
              <w:rPr>
                <w:b/>
                <w:iCs/>
                <w:color w:val="002060"/>
              </w:rPr>
            </w:pPr>
          </w:p>
        </w:tc>
      </w:tr>
    </w:tbl>
    <w:tbl>
      <w:tblPr>
        <w:tblW w:w="16301" w:type="dxa"/>
        <w:tblInd w:w="250" w:type="dxa"/>
        <w:tblLook w:val="04A0" w:firstRow="1" w:lastRow="0" w:firstColumn="1" w:lastColumn="0" w:noHBand="0" w:noVBand="1"/>
      </w:tblPr>
      <w:tblGrid>
        <w:gridCol w:w="8080"/>
        <w:gridCol w:w="8221"/>
      </w:tblGrid>
      <w:tr w:rsidR="00307D23" w:rsidRPr="007347C4" w:rsidTr="002C2FA8">
        <w:trPr>
          <w:trHeight w:val="70"/>
        </w:trPr>
        <w:tc>
          <w:tcPr>
            <w:tcW w:w="8080" w:type="dxa"/>
          </w:tcPr>
          <w:p w:rsidR="00307D23" w:rsidRDefault="00307D23" w:rsidP="002C2FA8">
            <w:pPr>
              <w:ind w:left="120" w:hanging="120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90"/>
              <w:gridCol w:w="5459"/>
            </w:tblGrid>
            <w:tr w:rsidR="00307D23" w:rsidRPr="00DE3964" w:rsidTr="002C2FA8"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747996" w:rsidRDefault="00762CE7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7996">
                    <w:rPr>
                      <w:b/>
                      <w:bCs/>
                      <w:color w:val="000000"/>
                      <w:sz w:val="24"/>
                      <w:szCs w:val="24"/>
                    </w:rPr>
                    <w:t>22</w:t>
                  </w:r>
                  <w:r w:rsidR="00307D23" w:rsidRPr="00747996"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марта 2017 года </w:t>
                  </w:r>
                </w:p>
              </w:tc>
              <w:tc>
                <w:tcPr>
                  <w:tcW w:w="54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747996" w:rsidRDefault="00307D23" w:rsidP="00762CE7">
                  <w:pPr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747996">
                    <w:rPr>
                      <w:b/>
                      <w:bCs/>
                      <w:sz w:val="24"/>
                      <w:szCs w:val="24"/>
                    </w:rPr>
                    <w:t xml:space="preserve">Место проведения: </w:t>
                  </w:r>
                  <w:r w:rsidRPr="00747996">
                    <w:rPr>
                      <w:sz w:val="24"/>
                      <w:szCs w:val="24"/>
                    </w:rPr>
                    <w:t>МБ</w:t>
                  </w:r>
                  <w:r w:rsidR="00762CE7" w:rsidRPr="00747996">
                    <w:rPr>
                      <w:sz w:val="24"/>
                      <w:szCs w:val="24"/>
                    </w:rPr>
                    <w:t>Д</w:t>
                  </w:r>
                  <w:r w:rsidRPr="00747996">
                    <w:rPr>
                      <w:sz w:val="24"/>
                      <w:szCs w:val="24"/>
                    </w:rPr>
                    <w:t>ОУ №</w:t>
                  </w:r>
                  <w:r w:rsidR="00762CE7" w:rsidRPr="00747996">
                    <w:rPr>
                      <w:sz w:val="24"/>
                      <w:szCs w:val="24"/>
                    </w:rPr>
                    <w:t>17 «</w:t>
                  </w:r>
                  <w:proofErr w:type="spellStart"/>
                  <w:r w:rsidR="00762CE7" w:rsidRPr="00747996">
                    <w:rPr>
                      <w:sz w:val="24"/>
                      <w:szCs w:val="24"/>
                    </w:rPr>
                    <w:t>Журавушка</w:t>
                  </w:r>
                  <w:proofErr w:type="spellEnd"/>
                  <w:r w:rsidR="00762CE7" w:rsidRPr="00747996">
                    <w:rPr>
                      <w:sz w:val="24"/>
                      <w:szCs w:val="24"/>
                    </w:rPr>
                    <w:t>»</w:t>
                  </w:r>
                  <w:r w:rsidRPr="007479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47996">
                    <w:rPr>
                      <w:sz w:val="24"/>
                      <w:szCs w:val="24"/>
                    </w:rPr>
                    <w:t>г</w:t>
                  </w:r>
                  <w:proofErr w:type="gramStart"/>
                  <w:r w:rsidRPr="00747996">
                    <w:rPr>
                      <w:sz w:val="24"/>
                      <w:szCs w:val="24"/>
                    </w:rPr>
                    <w:t>.Т</w:t>
                  </w:r>
                  <w:proofErr w:type="gramEnd"/>
                  <w:r w:rsidRPr="00747996">
                    <w:rPr>
                      <w:sz w:val="24"/>
                      <w:szCs w:val="24"/>
                    </w:rPr>
                    <w:t>ихорецка</w:t>
                  </w:r>
                  <w:proofErr w:type="spellEnd"/>
                </w:p>
              </w:tc>
            </w:tr>
            <w:tr w:rsidR="00307D23" w:rsidRPr="00DE3964" w:rsidTr="002C2FA8"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747996" w:rsidRDefault="00307D23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7996">
                    <w:rPr>
                      <w:b/>
                      <w:bCs/>
                      <w:color w:val="000000"/>
                      <w:sz w:val="24"/>
                      <w:szCs w:val="24"/>
                    </w:rPr>
                    <w:t>9.30 – 10.00</w:t>
                  </w:r>
                </w:p>
              </w:tc>
              <w:tc>
                <w:tcPr>
                  <w:tcW w:w="54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747996" w:rsidRDefault="00762CE7" w:rsidP="002C2FA8">
                  <w:pPr>
                    <w:rPr>
                      <w:sz w:val="24"/>
                      <w:szCs w:val="24"/>
                    </w:rPr>
                  </w:pPr>
                  <w:r w:rsidRPr="00747996">
                    <w:rPr>
                      <w:sz w:val="24"/>
                      <w:szCs w:val="24"/>
                    </w:rPr>
                    <w:t>Р</w:t>
                  </w:r>
                  <w:r w:rsidR="00307D23" w:rsidRPr="00747996">
                    <w:rPr>
                      <w:sz w:val="24"/>
                      <w:szCs w:val="24"/>
                    </w:rPr>
                    <w:t>егистрация участников</w:t>
                  </w:r>
                </w:p>
              </w:tc>
            </w:tr>
            <w:tr w:rsidR="00307D23" w:rsidRPr="00DE3964" w:rsidTr="002C2FA8">
              <w:trPr>
                <w:trHeight w:val="354"/>
              </w:trPr>
              <w:tc>
                <w:tcPr>
                  <w:tcW w:w="7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307D23" w:rsidP="002C2FA8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FF6B8C">
                    <w:rPr>
                      <w:b/>
                      <w:color w:val="C00000"/>
                      <w:sz w:val="28"/>
                      <w:szCs w:val="28"/>
                    </w:rPr>
                    <w:t>Теоретическая часть</w:t>
                  </w:r>
                </w:p>
                <w:p w:rsidR="00307D23" w:rsidRPr="00FF6B8C" w:rsidRDefault="004D3429" w:rsidP="00762CE7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</w:rPr>
                    <w:t>10.00 – 10.4</w:t>
                  </w:r>
                  <w:r w:rsidR="00307D23" w:rsidRPr="00FF6B8C">
                    <w:rPr>
                      <w:b/>
                      <w:color w:val="C00000"/>
                      <w:sz w:val="24"/>
                      <w:szCs w:val="24"/>
                    </w:rPr>
                    <w:t xml:space="preserve">0                                                                               </w:t>
                  </w:r>
                </w:p>
              </w:tc>
            </w:tr>
            <w:tr w:rsidR="00307D23" w:rsidRPr="00DE3964" w:rsidTr="002C2FA8"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4D3429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10.00 – 10.2</w:t>
                  </w:r>
                  <w:r w:rsidR="00307D23"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4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762CE7" w:rsidP="00962BAB">
                  <w:pPr>
                    <w:jc w:val="both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Багаева</w:t>
                  </w:r>
                  <w:proofErr w:type="spellEnd"/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Людмила</w:t>
                  </w:r>
                  <w:r w:rsidR="00682ED8"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 Дмитриевна</w:t>
                  </w:r>
                  <w:r w:rsidR="00307D23"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A44C0D">
                    <w:rPr>
                      <w:bCs/>
                      <w:color w:val="000000"/>
                      <w:sz w:val="24"/>
                      <w:szCs w:val="24"/>
                    </w:rPr>
                    <w:t xml:space="preserve">методист </w:t>
                  </w:r>
                  <w:proofErr w:type="spellStart"/>
                  <w:r w:rsidRPr="00A44C0D">
                    <w:rPr>
                      <w:bCs/>
                      <w:color w:val="000000"/>
                      <w:sz w:val="24"/>
                      <w:szCs w:val="24"/>
                    </w:rPr>
                    <w:t>МКУ</w:t>
                  </w:r>
                  <w:proofErr w:type="gramStart"/>
                  <w:r w:rsidR="00C40CC2" w:rsidRPr="00A44C0D">
                    <w:rPr>
                      <w:sz w:val="24"/>
                      <w:szCs w:val="24"/>
                    </w:rPr>
                    <w:t>«Ц</w:t>
                  </w:r>
                  <w:proofErr w:type="gramEnd"/>
                  <w:r w:rsidR="00C40CC2" w:rsidRPr="00A44C0D">
                    <w:rPr>
                      <w:sz w:val="24"/>
                      <w:szCs w:val="24"/>
                    </w:rPr>
                    <w:t>ентр</w:t>
                  </w:r>
                  <w:proofErr w:type="spellEnd"/>
                  <w:r w:rsidR="00C40CC2" w:rsidRPr="00A44C0D">
                    <w:rPr>
                      <w:sz w:val="24"/>
                      <w:szCs w:val="24"/>
                    </w:rPr>
                    <w:t xml:space="preserve"> развития </w:t>
                  </w:r>
                  <w:proofErr w:type="spellStart"/>
                  <w:r w:rsidR="00C40CC2" w:rsidRPr="00A44C0D">
                    <w:rPr>
                      <w:sz w:val="24"/>
                      <w:szCs w:val="24"/>
                    </w:rPr>
                    <w:t>образования»</w:t>
                  </w:r>
                  <w:r w:rsidR="00C40CC2" w:rsidRPr="00A44C0D">
                    <w:rPr>
                      <w:bCs/>
                      <w:color w:val="000000"/>
                      <w:sz w:val="24"/>
                      <w:szCs w:val="24"/>
                    </w:rPr>
                    <w:t>муни</w:t>
                  </w:r>
                  <w:r w:rsidR="00C40CC2" w:rsidRPr="00A44C0D">
                    <w:rPr>
                      <w:sz w:val="24"/>
                      <w:szCs w:val="24"/>
                    </w:rPr>
                    <w:t>ципального</w:t>
                  </w:r>
                  <w:proofErr w:type="spellEnd"/>
                  <w:r w:rsidR="00C40CC2" w:rsidRPr="00A44C0D">
                    <w:rPr>
                      <w:sz w:val="24"/>
                      <w:szCs w:val="24"/>
                    </w:rPr>
                    <w:t xml:space="preserve"> образования Тихорецкий </w:t>
                  </w:r>
                  <w:proofErr w:type="spellStart"/>
                  <w:r w:rsidR="00C40CC2" w:rsidRPr="00A44C0D">
                    <w:rPr>
                      <w:sz w:val="24"/>
                      <w:szCs w:val="24"/>
                    </w:rPr>
                    <w:t>район</w:t>
                  </w:r>
                  <w:r w:rsidR="00307D23" w:rsidRPr="00A44C0D">
                    <w:rPr>
                      <w:sz w:val="24"/>
                      <w:szCs w:val="24"/>
                    </w:rPr>
                    <w:t>:</w:t>
                  </w:r>
                  <w:r w:rsidR="00307D23" w:rsidRPr="00962BAB">
                    <w:rPr>
                      <w:b/>
                      <w:bCs/>
                      <w:color w:val="C00000"/>
                      <w:sz w:val="24"/>
                      <w:szCs w:val="24"/>
                    </w:rPr>
                    <w:t>«</w:t>
                  </w:r>
                  <w:r w:rsidR="00962BAB" w:rsidRPr="00962BAB">
                    <w:rPr>
                      <w:b/>
                      <w:bCs/>
                      <w:color w:val="C00000"/>
                      <w:sz w:val="24"/>
                      <w:szCs w:val="24"/>
                    </w:rPr>
                    <w:t>Система</w:t>
                  </w:r>
                  <w:proofErr w:type="spellEnd"/>
                  <w:r w:rsidR="00962BAB" w:rsidRPr="00962BAB">
                    <w:rPr>
                      <w:b/>
                      <w:bCs/>
                      <w:color w:val="C00000"/>
                      <w:sz w:val="24"/>
                      <w:szCs w:val="24"/>
                    </w:rPr>
                    <w:t xml:space="preserve"> непрерывного духовно – нравственного </w:t>
                  </w:r>
                  <w:r w:rsidR="00962BAB">
                    <w:rPr>
                      <w:b/>
                      <w:bCs/>
                      <w:color w:val="C00000"/>
                      <w:sz w:val="24"/>
                      <w:szCs w:val="24"/>
                    </w:rPr>
                    <w:t>воспитания</w:t>
                  </w:r>
                  <w:r w:rsidR="00962BAB" w:rsidRPr="00962BAB">
                    <w:rPr>
                      <w:b/>
                      <w:bCs/>
                      <w:color w:val="C00000"/>
                      <w:sz w:val="24"/>
                      <w:szCs w:val="24"/>
                    </w:rPr>
                    <w:t xml:space="preserve"> в детском дошкольном учреждении</w:t>
                  </w:r>
                  <w:r w:rsidR="004D3429">
                    <w:rPr>
                      <w:b/>
                      <w:bCs/>
                      <w:color w:val="C00000"/>
                      <w:sz w:val="24"/>
                      <w:szCs w:val="24"/>
                    </w:rPr>
                    <w:t xml:space="preserve"> в соответствии с ФГОС ДО</w:t>
                  </w:r>
                  <w:r w:rsidR="00962BAB" w:rsidRPr="00962BAB">
                    <w:rPr>
                      <w:b/>
                      <w:bCs/>
                      <w:color w:val="C00000"/>
                      <w:sz w:val="24"/>
                      <w:szCs w:val="24"/>
                    </w:rPr>
                    <w:t>»</w:t>
                  </w:r>
                </w:p>
              </w:tc>
            </w:tr>
            <w:tr w:rsidR="00307D23" w:rsidRPr="00DE3964" w:rsidTr="002C2FA8"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307D23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>10.20 -10.40</w:t>
                  </w:r>
                </w:p>
              </w:tc>
              <w:tc>
                <w:tcPr>
                  <w:tcW w:w="54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C40CC2" w:rsidP="00962BAB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="00307D23" w:rsidRPr="00FF6B8C">
                    <w:rPr>
                      <w:b/>
                      <w:sz w:val="24"/>
                      <w:szCs w:val="24"/>
                    </w:rPr>
                    <w:t xml:space="preserve">ерей </w:t>
                  </w:r>
                  <w:r>
                    <w:rPr>
                      <w:b/>
                      <w:sz w:val="24"/>
                      <w:szCs w:val="24"/>
                    </w:rPr>
                    <w:t>Антоний Щербина</w:t>
                  </w:r>
                  <w:r w:rsidR="00307D23" w:rsidRPr="00FF6B8C"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>штатный священник</w:t>
                  </w:r>
                  <w:r w:rsidR="00307D23" w:rsidRPr="00FF6B8C">
                    <w:rPr>
                      <w:sz w:val="24"/>
                      <w:szCs w:val="24"/>
                    </w:rPr>
                    <w:t xml:space="preserve"> Свято-Успенского кафедрального храма  </w:t>
                  </w:r>
                  <w:proofErr w:type="spellStart"/>
                  <w:r w:rsidR="00307D23" w:rsidRPr="00FF6B8C">
                    <w:rPr>
                      <w:sz w:val="24"/>
                      <w:szCs w:val="24"/>
                    </w:rPr>
                    <w:t>г</w:t>
                  </w:r>
                  <w:proofErr w:type="gramStart"/>
                  <w:r w:rsidR="00307D23" w:rsidRPr="00FF6B8C">
                    <w:rPr>
                      <w:sz w:val="24"/>
                      <w:szCs w:val="24"/>
                    </w:rPr>
                    <w:t>.Т</w:t>
                  </w:r>
                  <w:proofErr w:type="gramEnd"/>
                  <w:r w:rsidR="00307D23" w:rsidRPr="00FF6B8C">
                    <w:rPr>
                      <w:sz w:val="24"/>
                      <w:szCs w:val="24"/>
                    </w:rPr>
                    <w:t>ихорецка:</w:t>
                  </w:r>
                  <w:r w:rsidR="00307D23" w:rsidRPr="00FF6B8C">
                    <w:rPr>
                      <w:b/>
                      <w:color w:val="C00000"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color w:val="C00000"/>
                      <w:sz w:val="24"/>
                      <w:szCs w:val="24"/>
                    </w:rPr>
                    <w:t>Православные</w:t>
                  </w:r>
                  <w:proofErr w:type="spellEnd"/>
                  <w:r w:rsidR="00307D23">
                    <w:rPr>
                      <w:b/>
                      <w:color w:val="C00000"/>
                      <w:sz w:val="24"/>
                      <w:szCs w:val="24"/>
                    </w:rPr>
                    <w:t xml:space="preserve"> аспекты нравственности и </w:t>
                  </w:r>
                  <w:r w:rsidR="00962BAB">
                    <w:rPr>
                      <w:b/>
                      <w:color w:val="C00000"/>
                      <w:sz w:val="24"/>
                      <w:szCs w:val="24"/>
                    </w:rPr>
                    <w:t>основные направления</w:t>
                  </w:r>
                  <w:r w:rsidR="00307D23">
                    <w:rPr>
                      <w:b/>
                      <w:color w:val="C00000"/>
                      <w:sz w:val="24"/>
                      <w:szCs w:val="24"/>
                    </w:rPr>
                    <w:t xml:space="preserve"> взаимодействия </w:t>
                  </w:r>
                  <w:r w:rsidR="00962BAB">
                    <w:rPr>
                      <w:b/>
                      <w:color w:val="C00000"/>
                      <w:sz w:val="24"/>
                      <w:szCs w:val="24"/>
                    </w:rPr>
                    <w:t xml:space="preserve">дошкольных образовательных </w:t>
                  </w:r>
                  <w:r w:rsidR="00307D23">
                    <w:rPr>
                      <w:b/>
                      <w:color w:val="C00000"/>
                      <w:sz w:val="24"/>
                      <w:szCs w:val="24"/>
                    </w:rPr>
                    <w:t>органи</w:t>
                  </w:r>
                  <w:r w:rsidR="00307D23" w:rsidRPr="008D03C9">
                    <w:rPr>
                      <w:b/>
                      <w:color w:val="C00000"/>
                      <w:sz w:val="24"/>
                      <w:szCs w:val="24"/>
                    </w:rPr>
                    <w:t>зац</w:t>
                  </w:r>
                  <w:r w:rsidR="00307D23">
                    <w:rPr>
                      <w:b/>
                      <w:color w:val="C00000"/>
                      <w:sz w:val="24"/>
                      <w:szCs w:val="24"/>
                    </w:rPr>
                    <w:t xml:space="preserve">ий с Русской Православной </w:t>
                  </w:r>
                  <w:r w:rsidR="00307D23" w:rsidRPr="00FF6B8C">
                    <w:rPr>
                      <w:b/>
                      <w:color w:val="C00000"/>
                      <w:sz w:val="24"/>
                      <w:szCs w:val="24"/>
                    </w:rPr>
                    <w:t>Ц</w:t>
                  </w:r>
                  <w:r w:rsidR="00307D23" w:rsidRPr="008D03C9">
                    <w:rPr>
                      <w:b/>
                      <w:color w:val="C00000"/>
                      <w:sz w:val="24"/>
                      <w:szCs w:val="24"/>
                    </w:rPr>
                    <w:t>ерковью</w:t>
                  </w:r>
                  <w:r w:rsidR="00307D23">
                    <w:rPr>
                      <w:b/>
                      <w:color w:val="C00000"/>
                      <w:sz w:val="24"/>
                      <w:szCs w:val="24"/>
                    </w:rPr>
                    <w:t xml:space="preserve"> в нравственном воспитании </w:t>
                  </w:r>
                  <w:r>
                    <w:rPr>
                      <w:b/>
                      <w:color w:val="C00000"/>
                      <w:sz w:val="24"/>
                      <w:szCs w:val="24"/>
                    </w:rPr>
                    <w:t>дошкольников</w:t>
                  </w:r>
                  <w:r w:rsidR="00307D23" w:rsidRPr="00FF6B8C">
                    <w:rPr>
                      <w:b/>
                      <w:color w:val="C00000"/>
                      <w:sz w:val="24"/>
                      <w:szCs w:val="24"/>
                    </w:rPr>
                    <w:t>»</w:t>
                  </w:r>
                </w:p>
              </w:tc>
            </w:tr>
            <w:tr w:rsidR="00307D23" w:rsidRPr="00DE3964" w:rsidTr="002C2FA8"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307D23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4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307D23" w:rsidP="002C2FA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307D23" w:rsidRPr="00DE3964" w:rsidTr="002C2FA8">
              <w:tc>
                <w:tcPr>
                  <w:tcW w:w="78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307D23" w:rsidP="002C2FA8">
                  <w:pPr>
                    <w:rPr>
                      <w:b/>
                      <w:sz w:val="28"/>
                      <w:szCs w:val="28"/>
                    </w:rPr>
                  </w:pPr>
                  <w:r w:rsidRPr="00FF6B8C">
                    <w:rPr>
                      <w:b/>
                      <w:sz w:val="28"/>
                      <w:szCs w:val="28"/>
                    </w:rPr>
                    <w:t xml:space="preserve">Педагогический практикум                              </w:t>
                  </w:r>
                  <w:r w:rsidR="004D3429">
                    <w:rPr>
                      <w:b/>
                      <w:sz w:val="28"/>
                      <w:szCs w:val="28"/>
                    </w:rPr>
                    <w:t xml:space="preserve">      10.50-12.3</w:t>
                  </w:r>
                  <w:r w:rsidRPr="00FF6B8C"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307D23" w:rsidRPr="00FF6B8C" w:rsidRDefault="00307D23" w:rsidP="002C2FA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307D23" w:rsidRPr="00DE3964" w:rsidTr="002C2FA8"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4D3429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10.50 – 11.1</w:t>
                  </w:r>
                  <w:r w:rsidR="00307D23"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4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31BF8" w:rsidRPr="00FF6B8C" w:rsidRDefault="00131BF8" w:rsidP="00131BF8">
                  <w:pPr>
                    <w:jc w:val="both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Ермакова Екатерина Сергеевна</w:t>
                  </w:r>
                  <w:r w:rsidR="00307D23" w:rsidRPr="00FF6B8C"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 xml:space="preserve">старший воспитатель </w:t>
                  </w:r>
                  <w:r w:rsidR="00307D23" w:rsidRPr="00FF6B8C">
                    <w:rPr>
                      <w:sz w:val="24"/>
                      <w:szCs w:val="24"/>
                    </w:rPr>
                    <w:t>МБ</w:t>
                  </w:r>
                  <w:r>
                    <w:rPr>
                      <w:sz w:val="24"/>
                      <w:szCs w:val="24"/>
                    </w:rPr>
                    <w:t>Д</w:t>
                  </w:r>
                  <w:r w:rsidR="00307D23" w:rsidRPr="00FF6B8C">
                    <w:rPr>
                      <w:sz w:val="24"/>
                      <w:szCs w:val="24"/>
                    </w:rPr>
                    <w:t xml:space="preserve">ОУ </w:t>
                  </w:r>
                  <w:r>
                    <w:rPr>
                      <w:sz w:val="24"/>
                      <w:szCs w:val="24"/>
                    </w:rPr>
                    <w:t>№ 16</w:t>
                  </w:r>
                  <w:r w:rsidR="00A44C0D">
                    <w:rPr>
                      <w:sz w:val="24"/>
                      <w:szCs w:val="24"/>
                    </w:rPr>
                    <w:t xml:space="preserve"> «Ласточка»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ст</w:t>
                  </w:r>
                  <w:proofErr w:type="gramStart"/>
                  <w:r>
                    <w:rPr>
                      <w:sz w:val="24"/>
                      <w:szCs w:val="24"/>
                    </w:rPr>
                    <w:t>.Н</w:t>
                  </w:r>
                  <w:proofErr w:type="gramEnd"/>
                  <w:r>
                    <w:rPr>
                      <w:sz w:val="24"/>
                      <w:szCs w:val="24"/>
                    </w:rPr>
                    <w:t>оворождественской</w:t>
                  </w:r>
                  <w:proofErr w:type="spellEnd"/>
                  <w:r w:rsidR="00307D23" w:rsidRPr="00FF6B8C">
                    <w:rPr>
                      <w:b/>
                      <w:sz w:val="24"/>
                      <w:szCs w:val="24"/>
                    </w:rPr>
                    <w:t xml:space="preserve">: </w:t>
                  </w:r>
                  <w:r>
                    <w:rPr>
                      <w:b/>
                      <w:sz w:val="24"/>
                      <w:szCs w:val="24"/>
                    </w:rPr>
                    <w:t>«</w:t>
                  </w:r>
                  <w:proofErr w:type="gramStart"/>
                  <w:r w:rsidRPr="00131BF8">
                    <w:rPr>
                      <w:b/>
                      <w:color w:val="C00000"/>
                      <w:sz w:val="24"/>
                      <w:szCs w:val="24"/>
                    </w:rPr>
                    <w:t>Практическая</w:t>
                  </w:r>
                  <w:proofErr w:type="gramEnd"/>
                  <w:r w:rsidRPr="00131BF8">
                    <w:rPr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BF8">
                    <w:rPr>
                      <w:b/>
                      <w:color w:val="C00000"/>
                      <w:sz w:val="24"/>
                      <w:szCs w:val="24"/>
                    </w:rPr>
                    <w:t>реализац</w:t>
                  </w:r>
                  <w:r w:rsidRPr="00131BF8">
                    <w:rPr>
                      <w:b/>
                      <w:bCs/>
                      <w:color w:val="C00000"/>
                      <w:sz w:val="24"/>
                      <w:szCs w:val="24"/>
                    </w:rPr>
                    <w:t>ия</w:t>
                  </w:r>
                  <w:r>
                    <w:rPr>
                      <w:b/>
                      <w:bCs/>
                      <w:color w:val="C00000"/>
                      <w:sz w:val="24"/>
                      <w:szCs w:val="24"/>
                    </w:rPr>
                    <w:t>духовно</w:t>
                  </w:r>
                  <w:proofErr w:type="spellEnd"/>
                  <w:r>
                    <w:rPr>
                      <w:b/>
                      <w:bCs/>
                      <w:color w:val="C00000"/>
                      <w:sz w:val="24"/>
                      <w:szCs w:val="24"/>
                    </w:rPr>
                    <w:t xml:space="preserve">-нравственного воспитания дошкольников в рамках программы «Зернышки» и «Ростки» </w:t>
                  </w:r>
                </w:p>
                <w:p w:rsidR="00307D23" w:rsidRPr="00FF6B8C" w:rsidRDefault="00307D23" w:rsidP="002C2FA8">
                  <w:pPr>
                    <w:jc w:val="right"/>
                    <w:rPr>
                      <w:b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307D23" w:rsidRPr="00DE3964" w:rsidTr="002C2FA8"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FF6B8C" w:rsidRDefault="004D3429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11.10 – 11.3</w:t>
                  </w:r>
                  <w:r w:rsidR="00307D23"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4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7D23" w:rsidRPr="00131BF8" w:rsidRDefault="00131BF8" w:rsidP="002C2FA8">
                  <w:pPr>
                    <w:jc w:val="both"/>
                    <w:rPr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Машкова Лариса Владимировна</w:t>
                  </w:r>
                  <w:r w:rsidR="00307D23" w:rsidRPr="00FF6B8C">
                    <w:rPr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bCs/>
                      <w:sz w:val="24"/>
                      <w:szCs w:val="24"/>
                    </w:rPr>
                    <w:t xml:space="preserve">старший воспитатель МБДОУ № 44 «Гнездышко» </w:t>
                  </w:r>
                  <w:proofErr w:type="spellStart"/>
                  <w:r>
                    <w:rPr>
                      <w:bCs/>
                      <w:sz w:val="24"/>
                      <w:szCs w:val="24"/>
                    </w:rPr>
                    <w:t>ст</w:t>
                  </w:r>
                  <w:proofErr w:type="gramStart"/>
                  <w:r>
                    <w:rPr>
                      <w:bCs/>
                      <w:sz w:val="24"/>
                      <w:szCs w:val="24"/>
                    </w:rPr>
                    <w:t>.Ф</w:t>
                  </w:r>
                  <w:proofErr w:type="gramEnd"/>
                  <w:r>
                    <w:rPr>
                      <w:bCs/>
                      <w:sz w:val="24"/>
                      <w:szCs w:val="24"/>
                    </w:rPr>
                    <w:t>астове</w:t>
                  </w:r>
                  <w:r w:rsidRPr="00FF6B8C">
                    <w:rPr>
                      <w:sz w:val="24"/>
                      <w:szCs w:val="24"/>
                    </w:rPr>
                    <w:t>ц</w:t>
                  </w:r>
                  <w:r w:rsidRPr="00131BF8">
                    <w:rPr>
                      <w:bCs/>
                      <w:sz w:val="24"/>
                      <w:szCs w:val="24"/>
                    </w:rPr>
                    <w:t>кой</w:t>
                  </w:r>
                  <w:r w:rsidR="00307D23" w:rsidRPr="00FF6B8C">
                    <w:rPr>
                      <w:b/>
                      <w:bCs/>
                      <w:color w:val="C00000"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color w:val="C00000"/>
                      <w:sz w:val="24"/>
                      <w:szCs w:val="24"/>
                    </w:rPr>
                    <w:t>Формирование</w:t>
                  </w:r>
                  <w:proofErr w:type="spellEnd"/>
                  <w:r>
                    <w:rPr>
                      <w:b/>
                      <w:color w:val="C00000"/>
                      <w:sz w:val="24"/>
                      <w:szCs w:val="24"/>
                    </w:rPr>
                    <w:t xml:space="preserve"> ключевых </w:t>
                  </w:r>
                  <w:proofErr w:type="spellStart"/>
                  <w:r>
                    <w:rPr>
                      <w:b/>
                      <w:color w:val="C00000"/>
                      <w:sz w:val="24"/>
                      <w:szCs w:val="24"/>
                    </w:rPr>
                    <w:t>компетен</w:t>
                  </w:r>
                  <w:r w:rsidRPr="00131BF8">
                    <w:rPr>
                      <w:color w:val="C00000"/>
                      <w:sz w:val="24"/>
                      <w:szCs w:val="24"/>
                    </w:rPr>
                    <w:t>ц</w:t>
                  </w:r>
                  <w:r w:rsidRPr="00131BF8">
                    <w:rPr>
                      <w:b/>
                      <w:color w:val="C00000"/>
                      <w:sz w:val="24"/>
                      <w:szCs w:val="24"/>
                    </w:rPr>
                    <w:t>ийу</w:t>
                  </w:r>
                  <w:proofErr w:type="spellEnd"/>
                  <w:r w:rsidRPr="00131BF8">
                    <w:rPr>
                      <w:b/>
                      <w:color w:val="C00000"/>
                      <w:sz w:val="24"/>
                      <w:szCs w:val="24"/>
                    </w:rPr>
                    <w:t xml:space="preserve"> дошкольников в проц</w:t>
                  </w:r>
                  <w:r>
                    <w:rPr>
                      <w:b/>
                      <w:color w:val="C00000"/>
                      <w:sz w:val="24"/>
                      <w:szCs w:val="24"/>
                    </w:rPr>
                    <w:t>ессе воспитания любви к родному краю</w:t>
                  </w:r>
                  <w:r w:rsidR="00307D23" w:rsidRPr="00131BF8">
                    <w:rPr>
                      <w:b/>
                      <w:color w:val="C00000"/>
                      <w:sz w:val="24"/>
                      <w:szCs w:val="24"/>
                    </w:rPr>
                    <w:t>»</w:t>
                  </w:r>
                </w:p>
                <w:p w:rsidR="00307D23" w:rsidRPr="00FF6B8C" w:rsidRDefault="00307D23" w:rsidP="002C2FA8">
                  <w:pPr>
                    <w:jc w:val="right"/>
                    <w:rPr>
                      <w:bCs/>
                      <w:color w:val="002060"/>
                      <w:sz w:val="24"/>
                      <w:szCs w:val="24"/>
                    </w:rPr>
                  </w:pPr>
                </w:p>
              </w:tc>
            </w:tr>
          </w:tbl>
          <w:p w:rsidR="00307D23" w:rsidRPr="000D6D44" w:rsidRDefault="00307D23" w:rsidP="002C2FA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21" w:type="dxa"/>
          </w:tcPr>
          <w:p w:rsidR="00307D23" w:rsidRPr="004F4F87" w:rsidRDefault="00307D23" w:rsidP="002C2FA8">
            <w:pPr>
              <w:jc w:val="center"/>
              <w:rPr>
                <w:b/>
                <w:color w:val="C0000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80"/>
              <w:gridCol w:w="5269"/>
            </w:tblGrid>
            <w:tr w:rsidR="00307D23" w:rsidRPr="00DE3964" w:rsidTr="002C2FA8">
              <w:tc>
                <w:tcPr>
                  <w:tcW w:w="7849" w:type="dxa"/>
                  <w:gridSpan w:val="2"/>
                </w:tcPr>
                <w:p w:rsidR="00307D23" w:rsidRPr="00FF6B8C" w:rsidRDefault="00307D23" w:rsidP="002C2FA8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307D23" w:rsidRPr="00DE3964" w:rsidTr="002C2FA8">
              <w:tc>
                <w:tcPr>
                  <w:tcW w:w="2580" w:type="dxa"/>
                </w:tcPr>
                <w:p w:rsidR="00307D23" w:rsidRPr="00FF6B8C" w:rsidRDefault="004D3429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11.30 – 11.5</w:t>
                  </w:r>
                  <w:r w:rsidR="00307D23"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269" w:type="dxa"/>
                </w:tcPr>
                <w:p w:rsidR="00747996" w:rsidRPr="00747996" w:rsidRDefault="00131BF8" w:rsidP="00747996">
                  <w:pPr>
                    <w:shd w:val="clear" w:color="auto" w:fill="FFFFFF"/>
                    <w:spacing w:after="120" w:line="240" w:lineRule="atLeast"/>
                    <w:ind w:firstLine="75"/>
                    <w:jc w:val="both"/>
                    <w:rPr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Герасименко Наталья Валентиновна</w:t>
                  </w:r>
                  <w:r w:rsidR="00307D23" w:rsidRPr="00FF6B8C"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bCs/>
                      <w:sz w:val="24"/>
                      <w:szCs w:val="24"/>
                    </w:rPr>
                    <w:t>замест</w:t>
                  </w:r>
                  <w:r w:rsidR="004D3429">
                    <w:rPr>
                      <w:bCs/>
                      <w:sz w:val="24"/>
                      <w:szCs w:val="24"/>
                    </w:rPr>
                    <w:t>итель директора по учебно-воспи</w:t>
                  </w:r>
                  <w:r>
                    <w:rPr>
                      <w:bCs/>
                      <w:sz w:val="24"/>
                      <w:szCs w:val="24"/>
                    </w:rPr>
                    <w:t>тательной работе МБДОУ № 17 «</w:t>
                  </w:r>
                  <w:proofErr w:type="spellStart"/>
                  <w:r>
                    <w:rPr>
                      <w:bCs/>
                      <w:sz w:val="24"/>
                      <w:szCs w:val="24"/>
                    </w:rPr>
                    <w:t>Журавушка</w:t>
                  </w:r>
                  <w:proofErr w:type="spellEnd"/>
                  <w:r>
                    <w:rPr>
                      <w:bCs/>
                      <w:sz w:val="24"/>
                      <w:szCs w:val="24"/>
                    </w:rPr>
                    <w:t xml:space="preserve">» </w:t>
                  </w:r>
                  <w:r w:rsidR="004D3429" w:rsidRPr="004D3429">
                    <w:rPr>
                      <w:color w:val="002060"/>
                      <w:sz w:val="24"/>
                      <w:szCs w:val="24"/>
                    </w:rPr>
                    <w:t>г. Тихорецка</w:t>
                  </w:r>
                  <w:r w:rsidR="004D3429">
                    <w:rPr>
                      <w:bCs/>
                      <w:sz w:val="24"/>
                      <w:szCs w:val="24"/>
                    </w:rPr>
                    <w:t xml:space="preserve">: </w:t>
                  </w:r>
                  <w:r w:rsidR="00747996" w:rsidRPr="00747996">
                    <w:rPr>
                      <w:b/>
                      <w:color w:val="C00000"/>
                      <w:sz w:val="24"/>
                      <w:szCs w:val="24"/>
                    </w:rPr>
                    <w:t xml:space="preserve">Повышение компетентности родителей, </w:t>
                  </w:r>
                  <w:r w:rsidR="00747996">
                    <w:rPr>
                      <w:b/>
                      <w:color w:val="C00000"/>
                      <w:sz w:val="24"/>
                      <w:szCs w:val="24"/>
                    </w:rPr>
                    <w:t>на основе</w:t>
                  </w:r>
                  <w:r w:rsidR="00747996" w:rsidRPr="00747996">
                    <w:rPr>
                      <w:b/>
                      <w:color w:val="C00000"/>
                      <w:sz w:val="24"/>
                      <w:szCs w:val="24"/>
                    </w:rPr>
                    <w:t xml:space="preserve"> духовно-нравственных и социокультурных ценностей. </w:t>
                  </w:r>
                  <w:r w:rsidR="00747996">
                    <w:rPr>
                      <w:b/>
                      <w:color w:val="C00000"/>
                      <w:sz w:val="24"/>
                      <w:szCs w:val="24"/>
                    </w:rPr>
                    <w:t>Из опыта работы.</w:t>
                  </w:r>
                </w:p>
                <w:p w:rsidR="00307D23" w:rsidRPr="00FF6B8C" w:rsidRDefault="00307D23" w:rsidP="002C2FA8">
                  <w:pPr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307D23" w:rsidRPr="00DE3964" w:rsidTr="002C2FA8">
              <w:tc>
                <w:tcPr>
                  <w:tcW w:w="2580" w:type="dxa"/>
                </w:tcPr>
                <w:p w:rsidR="00307D23" w:rsidRPr="00FF6B8C" w:rsidRDefault="004D3429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11.50 – 12.1</w:t>
                  </w:r>
                  <w:r w:rsidR="00307D23"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269" w:type="dxa"/>
                </w:tcPr>
                <w:p w:rsidR="00307D23" w:rsidRPr="004D3429" w:rsidRDefault="00747996" w:rsidP="004D3429">
                  <w:pPr>
                    <w:jc w:val="both"/>
                    <w:rPr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Маленьких</w:t>
                  </w:r>
                  <w:r w:rsidR="00682ED8">
                    <w:rPr>
                      <w:b/>
                      <w:sz w:val="24"/>
                      <w:szCs w:val="24"/>
                    </w:rPr>
                    <w:t xml:space="preserve"> Елена Борисовна</w:t>
                  </w:r>
                  <w:r w:rsidR="00307D23" w:rsidRPr="00FF6B8C">
                    <w:rPr>
                      <w:b/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 xml:space="preserve">воспитатель </w:t>
                  </w:r>
                  <w:r w:rsidRPr="00747996">
                    <w:rPr>
                      <w:sz w:val="24"/>
                      <w:szCs w:val="24"/>
                    </w:rPr>
                    <w:t xml:space="preserve">МБДОУ№ 8 «Алёнушка» г. </w:t>
                  </w:r>
                  <w:proofErr w:type="spellStart"/>
                  <w:r w:rsidRPr="00747996">
                    <w:rPr>
                      <w:sz w:val="24"/>
                      <w:szCs w:val="24"/>
                    </w:rPr>
                    <w:t>Тихорецка</w:t>
                  </w:r>
                  <w:proofErr w:type="gramStart"/>
                  <w:r w:rsidR="00307D23" w:rsidRPr="00747996">
                    <w:rPr>
                      <w:sz w:val="24"/>
                      <w:szCs w:val="24"/>
                    </w:rPr>
                    <w:t>:</w:t>
                  </w:r>
                  <w:r w:rsidR="00307D23" w:rsidRPr="004D3429">
                    <w:rPr>
                      <w:b/>
                      <w:color w:val="C00000"/>
                      <w:sz w:val="24"/>
                      <w:szCs w:val="24"/>
                    </w:rPr>
                    <w:t>«</w:t>
                  </w:r>
                  <w:proofErr w:type="gramEnd"/>
                  <w:r>
                    <w:rPr>
                      <w:b/>
                      <w:color w:val="C00000"/>
                      <w:sz w:val="24"/>
                      <w:szCs w:val="24"/>
                    </w:rPr>
                    <w:t>Система</w:t>
                  </w:r>
                  <w:proofErr w:type="spellEnd"/>
                  <w:r>
                    <w:rPr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="004D3429" w:rsidRPr="004D3429">
                    <w:rPr>
                      <w:b/>
                      <w:color w:val="C00000"/>
                      <w:sz w:val="24"/>
                      <w:szCs w:val="24"/>
                    </w:rPr>
                    <w:t>работы в ДОУ по духовно- нравственному воспитанию в неорганизованных видах деятельности</w:t>
                  </w:r>
                  <w:r w:rsidR="00307D23" w:rsidRPr="004D3429">
                    <w:rPr>
                      <w:b/>
                      <w:color w:val="C00000"/>
                      <w:sz w:val="24"/>
                      <w:szCs w:val="24"/>
                    </w:rPr>
                    <w:t>»</w:t>
                  </w:r>
                </w:p>
                <w:p w:rsidR="00307D23" w:rsidRPr="00FF6B8C" w:rsidRDefault="00307D23" w:rsidP="002C2FA8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307D23" w:rsidRPr="00617FD2" w:rsidTr="002C2FA8">
              <w:tc>
                <w:tcPr>
                  <w:tcW w:w="2580" w:type="dxa"/>
                </w:tcPr>
                <w:p w:rsidR="004D3429" w:rsidRDefault="004D3429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307D23" w:rsidRPr="00FF6B8C" w:rsidRDefault="004D3429" w:rsidP="002C2FA8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12.10-12.3</w:t>
                  </w:r>
                  <w:r w:rsidR="00307D23" w:rsidRPr="00FF6B8C">
                    <w:rPr>
                      <w:b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269" w:type="dxa"/>
                </w:tcPr>
                <w:p w:rsidR="004D3429" w:rsidRDefault="004D3429" w:rsidP="004D3429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307D23" w:rsidRPr="00FF6B8C" w:rsidRDefault="004D3429" w:rsidP="004D3429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Подведение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итогов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.</w:t>
                  </w:r>
                  <w:r w:rsidR="00307D23" w:rsidRPr="00FF6B8C">
                    <w:rPr>
                      <w:b/>
                      <w:sz w:val="24"/>
                      <w:szCs w:val="24"/>
                    </w:rPr>
                    <w:t>К</w:t>
                  </w:r>
                  <w:proofErr w:type="gramEnd"/>
                  <w:r w:rsidR="00307D23" w:rsidRPr="00FF6B8C">
                    <w:rPr>
                      <w:b/>
                      <w:sz w:val="24"/>
                      <w:szCs w:val="24"/>
                    </w:rPr>
                    <w:t>руглый</w:t>
                  </w:r>
                  <w:proofErr w:type="spellEnd"/>
                  <w:r w:rsidR="00307D23" w:rsidRPr="00FF6B8C">
                    <w:rPr>
                      <w:b/>
                      <w:sz w:val="24"/>
                      <w:szCs w:val="24"/>
                    </w:rPr>
                    <w:t xml:space="preserve"> стол </w:t>
                  </w:r>
                  <w:r w:rsidR="00307D23" w:rsidRPr="00FF6B8C">
                    <w:rPr>
                      <w:b/>
                      <w:color w:val="C00000"/>
                      <w:sz w:val="24"/>
                      <w:szCs w:val="24"/>
                    </w:rPr>
                    <w:t xml:space="preserve">«Обсуждение итогов семинара. Роль сотрудничества с духовенством в воспитании </w:t>
                  </w:r>
                  <w:r>
                    <w:rPr>
                      <w:b/>
                      <w:color w:val="C00000"/>
                      <w:sz w:val="24"/>
                      <w:szCs w:val="24"/>
                    </w:rPr>
                    <w:t>дошкольников</w:t>
                  </w:r>
                  <w:r w:rsidR="00307D23" w:rsidRPr="00FF6B8C">
                    <w:rPr>
                      <w:b/>
                      <w:color w:val="C00000"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307D23" w:rsidRDefault="00307D23" w:rsidP="002C2FA8">
            <w:pPr>
              <w:rPr>
                <w:b/>
                <w:bCs/>
                <w:color w:val="0070C0"/>
              </w:rPr>
            </w:pPr>
          </w:p>
          <w:p w:rsidR="004D3429" w:rsidRDefault="004D3429" w:rsidP="002C2FA8">
            <w:pPr>
              <w:rPr>
                <w:b/>
                <w:bCs/>
                <w:color w:val="0070C0"/>
              </w:rPr>
            </w:pPr>
          </w:p>
          <w:p w:rsidR="004D3429" w:rsidRDefault="004D3429" w:rsidP="002C2FA8">
            <w:pPr>
              <w:rPr>
                <w:b/>
                <w:bCs/>
                <w:color w:val="0070C0"/>
              </w:rPr>
            </w:pPr>
          </w:p>
          <w:p w:rsidR="004D3429" w:rsidRDefault="004D3429" w:rsidP="002C2FA8">
            <w:pPr>
              <w:rPr>
                <w:b/>
                <w:bCs/>
                <w:color w:val="0070C0"/>
              </w:rPr>
            </w:pPr>
          </w:p>
          <w:p w:rsidR="00307D23" w:rsidRPr="007347C4" w:rsidRDefault="00423F35" w:rsidP="002C2FA8">
            <w:pPr>
              <w:jc w:val="center"/>
              <w:rPr>
                <w:b/>
                <w:bCs/>
                <w:color w:val="800000"/>
              </w:rPr>
            </w:pPr>
            <w:r>
              <w:pict>
                <v:shape id="_x0000_i1027" type="#_x0000_t75" style="width:325.5pt;height:174pt">
                  <v:imagedata r:id="rId10" o:title="i"/>
                </v:shape>
              </w:pict>
            </w:r>
          </w:p>
        </w:tc>
      </w:tr>
    </w:tbl>
    <w:p w:rsidR="00795A26" w:rsidRPr="00496CAC" w:rsidRDefault="00795A26" w:rsidP="00496CAC">
      <w:pPr>
        <w:pStyle w:val="10"/>
        <w:spacing w:after="0" w:line="240" w:lineRule="auto"/>
        <w:ind w:left="0"/>
        <w:jc w:val="left"/>
        <w:rPr>
          <w:rFonts w:ascii="Times New Roman" w:hAnsi="Times New Roman"/>
          <w:bCs/>
          <w:sz w:val="28"/>
          <w:szCs w:val="28"/>
        </w:rPr>
      </w:pPr>
    </w:p>
    <w:sectPr w:rsidR="00795A26" w:rsidRPr="00496CAC" w:rsidSect="00460A5B">
      <w:pgSz w:w="16838" w:h="11906" w:orient="landscape"/>
      <w:pgMar w:top="227" w:right="340" w:bottom="34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1.%1."/>
      <w:lvlJc w:val="left"/>
      <w:pPr>
        <w:tabs>
          <w:tab w:val="num" w:pos="0"/>
        </w:tabs>
      </w:pPr>
      <w:rPr>
        <w:rFonts w:ascii="Symbol" w:hAnsi="Symbol" w:cs="Times New Roman"/>
      </w:rPr>
    </w:lvl>
  </w:abstractNum>
  <w:abstractNum w:abstractNumId="1">
    <w:nsid w:val="0000000A"/>
    <w:multiLevelType w:val="singleLevel"/>
    <w:tmpl w:val="0000000A"/>
    <w:name w:val="WW8Num10"/>
    <w:lvl w:ilvl="0"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2">
    <w:nsid w:val="00000012"/>
    <w:multiLevelType w:val="multilevel"/>
    <w:tmpl w:val="00000012"/>
    <w:name w:val="WW8Num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13"/>
    <w:multiLevelType w:val="multilevel"/>
    <w:tmpl w:val="00000013"/>
    <w:name w:val="WW8Num1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14"/>
    <w:multiLevelType w:val="multilevel"/>
    <w:tmpl w:val="00000014"/>
    <w:name w:val="WW8Num2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/>
      </w:rPr>
    </w:lvl>
  </w:abstractNum>
  <w:abstractNum w:abstractNumId="5">
    <w:nsid w:val="00000015"/>
    <w:multiLevelType w:val="multilevel"/>
    <w:tmpl w:val="00000015"/>
    <w:name w:val="WW8Num21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/>
      </w:rPr>
    </w:lvl>
  </w:abstractNum>
  <w:abstractNum w:abstractNumId="6">
    <w:nsid w:val="2B227531"/>
    <w:multiLevelType w:val="singleLevel"/>
    <w:tmpl w:val="69683C20"/>
    <w:lvl w:ilvl="0">
      <w:start w:val="1"/>
      <w:numFmt w:val="decimal"/>
      <w:lvlText w:val="1.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22CA6"/>
    <w:rsid w:val="000071EF"/>
    <w:rsid w:val="00024053"/>
    <w:rsid w:val="00043748"/>
    <w:rsid w:val="00067A38"/>
    <w:rsid w:val="0007191E"/>
    <w:rsid w:val="00081986"/>
    <w:rsid w:val="00095852"/>
    <w:rsid w:val="00097ECE"/>
    <w:rsid w:val="000B7EBA"/>
    <w:rsid w:val="000E425C"/>
    <w:rsid w:val="00131BF8"/>
    <w:rsid w:val="001C6134"/>
    <w:rsid w:val="00202F28"/>
    <w:rsid w:val="00203502"/>
    <w:rsid w:val="00240140"/>
    <w:rsid w:val="002442DD"/>
    <w:rsid w:val="00251672"/>
    <w:rsid w:val="002D2B0F"/>
    <w:rsid w:val="002F1F38"/>
    <w:rsid w:val="00307D23"/>
    <w:rsid w:val="003417AC"/>
    <w:rsid w:val="003613A3"/>
    <w:rsid w:val="003B6EB7"/>
    <w:rsid w:val="003D2F28"/>
    <w:rsid w:val="003F0AD1"/>
    <w:rsid w:val="003F3EBE"/>
    <w:rsid w:val="00414906"/>
    <w:rsid w:val="004155AA"/>
    <w:rsid w:val="00423781"/>
    <w:rsid w:val="00423F35"/>
    <w:rsid w:val="00432E02"/>
    <w:rsid w:val="0045079A"/>
    <w:rsid w:val="00496CAC"/>
    <w:rsid w:val="004A32E7"/>
    <w:rsid w:val="004D3429"/>
    <w:rsid w:val="004F529D"/>
    <w:rsid w:val="00537F14"/>
    <w:rsid w:val="00541092"/>
    <w:rsid w:val="005457FB"/>
    <w:rsid w:val="005A3248"/>
    <w:rsid w:val="005C24ED"/>
    <w:rsid w:val="005E2E6D"/>
    <w:rsid w:val="00612EF5"/>
    <w:rsid w:val="00681B6A"/>
    <w:rsid w:val="00682ED8"/>
    <w:rsid w:val="006F73EF"/>
    <w:rsid w:val="0074729D"/>
    <w:rsid w:val="00747996"/>
    <w:rsid w:val="00762CE7"/>
    <w:rsid w:val="00766C97"/>
    <w:rsid w:val="00774D93"/>
    <w:rsid w:val="00776CA6"/>
    <w:rsid w:val="00795A26"/>
    <w:rsid w:val="007B544B"/>
    <w:rsid w:val="007C6562"/>
    <w:rsid w:val="00813EB3"/>
    <w:rsid w:val="0081599A"/>
    <w:rsid w:val="00833A0C"/>
    <w:rsid w:val="00865A2F"/>
    <w:rsid w:val="0087053C"/>
    <w:rsid w:val="008C3E6D"/>
    <w:rsid w:val="008D03C9"/>
    <w:rsid w:val="008E3B1A"/>
    <w:rsid w:val="00915A87"/>
    <w:rsid w:val="00930A83"/>
    <w:rsid w:val="0093192D"/>
    <w:rsid w:val="009521E6"/>
    <w:rsid w:val="00952579"/>
    <w:rsid w:val="00962BAB"/>
    <w:rsid w:val="009C0F1C"/>
    <w:rsid w:val="009C2F2C"/>
    <w:rsid w:val="00A3692A"/>
    <w:rsid w:val="00A37913"/>
    <w:rsid w:val="00A44C0D"/>
    <w:rsid w:val="00A45613"/>
    <w:rsid w:val="00A73ABB"/>
    <w:rsid w:val="00A8343C"/>
    <w:rsid w:val="00A83E10"/>
    <w:rsid w:val="00AB00C9"/>
    <w:rsid w:val="00AB2346"/>
    <w:rsid w:val="00AC0BB2"/>
    <w:rsid w:val="00AD6BB6"/>
    <w:rsid w:val="00AF299A"/>
    <w:rsid w:val="00B074C4"/>
    <w:rsid w:val="00B12761"/>
    <w:rsid w:val="00B41011"/>
    <w:rsid w:val="00B84666"/>
    <w:rsid w:val="00B90080"/>
    <w:rsid w:val="00B944F9"/>
    <w:rsid w:val="00BB7642"/>
    <w:rsid w:val="00BC1D1F"/>
    <w:rsid w:val="00BE082E"/>
    <w:rsid w:val="00BE79C5"/>
    <w:rsid w:val="00C00251"/>
    <w:rsid w:val="00C22CA6"/>
    <w:rsid w:val="00C40CC2"/>
    <w:rsid w:val="00C447DA"/>
    <w:rsid w:val="00C518AA"/>
    <w:rsid w:val="00C76F71"/>
    <w:rsid w:val="00CA26A8"/>
    <w:rsid w:val="00CF0FD2"/>
    <w:rsid w:val="00D16AF7"/>
    <w:rsid w:val="00D773B7"/>
    <w:rsid w:val="00DB45CB"/>
    <w:rsid w:val="00DB4CAE"/>
    <w:rsid w:val="00DC32C9"/>
    <w:rsid w:val="00E6247A"/>
    <w:rsid w:val="00E75694"/>
    <w:rsid w:val="00EC3D4A"/>
    <w:rsid w:val="00F029BB"/>
    <w:rsid w:val="00F531DC"/>
    <w:rsid w:val="00FF2BD3"/>
    <w:rsid w:val="00FF6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CA6"/>
    <w:pPr>
      <w:widowControl w:val="0"/>
      <w:autoSpaceDE w:val="0"/>
      <w:autoSpaceDN w:val="0"/>
      <w:adjustRightInd w:val="0"/>
    </w:pPr>
  </w:style>
  <w:style w:type="paragraph" w:styleId="3">
    <w:name w:val="heading 3"/>
    <w:basedOn w:val="a"/>
    <w:next w:val="a"/>
    <w:link w:val="30"/>
    <w:uiPriority w:val="99"/>
    <w:qFormat/>
    <w:rsid w:val="00952579"/>
    <w:pPr>
      <w:keepNext/>
      <w:widowControl/>
      <w:overflowPunct w:val="0"/>
      <w:jc w:val="center"/>
      <w:textAlignment w:val="baseline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95257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52579"/>
    <w:rPr>
      <w:rFonts w:eastAsia="Times New Roman" w:cs="Times New Roman"/>
      <w:b/>
      <w:sz w:val="28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9"/>
    <w:rsid w:val="002440D2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C22CA6"/>
    <w:rPr>
      <w:sz w:val="22"/>
      <w:szCs w:val="22"/>
      <w:lang w:eastAsia="en-US"/>
    </w:rPr>
  </w:style>
  <w:style w:type="paragraph" w:customStyle="1" w:styleId="1">
    <w:name w:val="Без интервала1"/>
    <w:uiPriority w:val="99"/>
    <w:rsid w:val="00C22CA6"/>
    <w:rPr>
      <w:rFonts w:ascii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uiPriority w:val="99"/>
    <w:rsid w:val="00C22CA6"/>
    <w:pPr>
      <w:widowControl/>
      <w:autoSpaceDE/>
      <w:autoSpaceDN/>
      <w:adjustRightInd/>
      <w:spacing w:after="200" w:line="276" w:lineRule="auto"/>
      <w:ind w:left="720"/>
      <w:contextualSpacing/>
      <w:jc w:val="center"/>
    </w:pPr>
    <w:rPr>
      <w:rFonts w:ascii="Calibri" w:hAnsi="Calibri"/>
      <w:sz w:val="22"/>
      <w:szCs w:val="22"/>
      <w:lang w:eastAsia="en-US"/>
    </w:rPr>
  </w:style>
  <w:style w:type="character" w:customStyle="1" w:styleId="c0">
    <w:name w:val="c0"/>
    <w:basedOn w:val="a0"/>
    <w:uiPriority w:val="99"/>
    <w:rsid w:val="00C22CA6"/>
    <w:rPr>
      <w:rFonts w:cs="Times New Roman"/>
    </w:rPr>
  </w:style>
  <w:style w:type="table" w:styleId="a4">
    <w:name w:val="Table Grid"/>
    <w:basedOn w:val="a1"/>
    <w:rsid w:val="00952579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с отступом 21"/>
    <w:basedOn w:val="a"/>
    <w:uiPriority w:val="99"/>
    <w:rsid w:val="00952579"/>
    <w:pPr>
      <w:shd w:val="clear" w:color="auto" w:fill="FFFFFF"/>
      <w:tabs>
        <w:tab w:val="left" w:pos="720"/>
      </w:tabs>
      <w:suppressAutoHyphens/>
      <w:autoSpaceDE/>
      <w:autoSpaceDN/>
      <w:adjustRightInd/>
      <w:ind w:right="-16" w:firstLine="540"/>
      <w:jc w:val="both"/>
    </w:pPr>
    <w:rPr>
      <w:kern w:val="1"/>
      <w:sz w:val="24"/>
      <w:szCs w:val="24"/>
      <w:lang w:eastAsia="en-US"/>
    </w:rPr>
  </w:style>
  <w:style w:type="paragraph" w:styleId="a5">
    <w:name w:val="Body Text"/>
    <w:basedOn w:val="a"/>
    <w:link w:val="a6"/>
    <w:rsid w:val="00952579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2440D2"/>
    <w:rPr>
      <w:sz w:val="20"/>
      <w:szCs w:val="20"/>
    </w:rPr>
  </w:style>
  <w:style w:type="character" w:styleId="a7">
    <w:name w:val="Hyperlink"/>
    <w:basedOn w:val="a0"/>
    <w:uiPriority w:val="99"/>
    <w:unhideWhenUsed/>
    <w:rsid w:val="000E42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2017-03-13T04:53:00Z</cp:lastPrinted>
  <dcterms:created xsi:type="dcterms:W3CDTF">2014-12-07T18:45:00Z</dcterms:created>
  <dcterms:modified xsi:type="dcterms:W3CDTF">2017-11-29T11:59:00Z</dcterms:modified>
</cp:coreProperties>
</file>